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515b" w14:textId="c2d5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2017 жылғы 8 желтоқсандағы № 149 шешімі. Қызылорда облысының Әділет департаментінде 2017 жылғы 13 желтоқсанда № 6068 болып тіркелді. Күші жойылды - Қызылорда облысы Сырдария аудандық мәслихатының 2021 жылғы 28 желтоқсандағы № 110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Сырдария аудандық мәслихатының 28.12.2021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кейiн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Экологиялық кодексі" Қазақстан Республикасының 2007 жылғы 9 қаңтардағы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3)-тармақшасына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16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Ж.Налибаева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2017 жылғы 08 желтоқсандағы № 149 шешімімен бекітілген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5)-тармақшасына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Сырдария ауданының әкімдігі (бұдан әрі - әкімдік) жүзеге асырады.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әкімдік мүдделі құрылымдық бөлімшелерінің өкілдерінен комиссия құрады (бұдан әрі – Комиссия).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"Сырдария аудандық тұрғын үй-коммуналдық шаруашылығы, жолаушылар көлігі және автомобиль жолдары бөлімі" коммуналдық мемлекеттік мекемесі болып (бұдан әрі - бөлім) табылады.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</w:t>
      </w:r>
      <w:r>
        <w:rPr>
          <w:rFonts w:ascii="Times New Roman"/>
          <w:b w:val="false"/>
          <w:i w:val="false"/>
          <w:color w:val="000000"/>
          <w:sz w:val="28"/>
        </w:rPr>
        <w:t>№ 833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