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ce2f" w14:textId="6cac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2017 жылғы 12 қыркүйектегі № 123 шешімі. Қызылорда облысының Әділет департаментінде 2017 жылғы 27 қыркүйекте № 5972 болып тіркелді. Күші жойылды - Қызылорда облысы Сырдария аудандық мәслихатының 2020 жылғы 16 қыркүйектегі № 430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16.09.2020 </w:t>
      </w:r>
      <w:r>
        <w:rPr>
          <w:rFonts w:ascii="Times New Roman"/>
          <w:b w:val="false"/>
          <w:i w:val="false"/>
          <w:color w:val="ff0000"/>
          <w:sz w:val="28"/>
        </w:rPr>
        <w:t>№ 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Сырдария аудандық мәслихатының 2017 жылғы 17 наурыздағы </w:t>
      </w:r>
      <w:r>
        <w:rPr>
          <w:rFonts w:ascii="Times New Roman"/>
          <w:b w:val="false"/>
          <w:i w:val="false"/>
          <w:color w:val="000000"/>
          <w:sz w:val="28"/>
        </w:rPr>
        <w:t>№ 94</w:t>
      </w:r>
      <w:r>
        <w:rPr>
          <w:rFonts w:ascii="Times New Roman"/>
          <w:b w:val="false"/>
          <w:i w:val="false"/>
          <w:color w:val="000000"/>
          <w:sz w:val="28"/>
        </w:rPr>
        <w:t xml:space="preserve"> шешімінің (нормативтік құқықтық актілерді мемлекеттік тіркеу Тізілімінде 5781 нөмірімен тіркелген, 2017жылғы 18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22"/>
        <w:gridCol w:w="4178"/>
      </w:tblGrid>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14 сессиясының төрағасы:</w:t>
            </w:r>
            <w:r>
              <w:rPr>
                <w:rFonts w:ascii="Times New Roman"/>
                <w:b w:val="false"/>
                <w:i w:val="false"/>
                <w:color w:val="000000"/>
                <w:sz w:val="20"/>
              </w:rPr>
              <w:t>
</w:t>
            </w:r>
          </w:p>
        </w:tc>
        <w:tc>
          <w:tcPr>
            <w:tcW w:w="41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Е.Жақыпов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1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_________________М. Н. Ергешбаев</w:t>
            </w:r>
            <w:r>
              <w:br/>
            </w:r>
            <w:r>
              <w:rPr>
                <w:rFonts w:ascii="Times New Roman"/>
                <w:b w:val="false"/>
                <w:i/>
                <w:color w:val="000000"/>
                <w:sz w:val="20"/>
              </w:rPr>
              <w:t>“ 12 ” қыркүйек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 2017 жылғы “12” қыркүйектегі № 123 шешімімен бекітілген</w:t>
            </w:r>
          </w:p>
        </w:tc>
      </w:tr>
    </w:tbl>
    <w:bookmarkStart w:name="z1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3"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6"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17"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8"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19" w:id="11"/>
    <w:p>
      <w:pPr>
        <w:spacing w:after="0"/>
        <w:ind w:left="0"/>
        <w:jc w:val="both"/>
      </w:pPr>
      <w:r>
        <w:rPr>
          <w:rFonts w:ascii="Times New Roman"/>
          <w:b w:val="false"/>
          <w:i w:val="false"/>
          <w:color w:val="000000"/>
          <w:sz w:val="28"/>
        </w:rPr>
        <w:t>
      4) жергілікті атқарушы орган (әкімдік) – Сырдария ауданының әкімі басқаратын, өз құзыреті шегінде Сырдария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0"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1"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2"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3"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“Сырдария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24"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Сырдария аудандық бөлімі (бұдан әрі - Бөлім);</w:t>
      </w:r>
    </w:p>
    <w:bookmarkEnd w:id="16"/>
    <w:bookmarkStart w:name="z25" w:id="17"/>
    <w:p>
      <w:pPr>
        <w:spacing w:after="0"/>
        <w:ind w:left="0"/>
        <w:jc w:val="both"/>
      </w:pPr>
      <w:r>
        <w:rPr>
          <w:rFonts w:ascii="Times New Roman"/>
          <w:b w:val="false"/>
          <w:i w:val="false"/>
          <w:color w:val="000000"/>
          <w:sz w:val="28"/>
        </w:rPr>
        <w:t>
      10) учаскелiк комиссия – әлеуметтiк көмекалуға өтiнiш бiлдiрген азаматтардың (отбасылардың) материалдық жағдайына тексеружүргiзу және қорытындылар дайындау үшiн кент, ауылдық округ әкiмiнiң шешiмiмен құрылатын комиссия;</w:t>
      </w:r>
    </w:p>
    <w:bookmarkEnd w:id="17"/>
    <w:bookmarkStart w:name="z26"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Сырдария аудандық мәслихатының 24.05.2019 </w:t>
      </w:r>
      <w:r>
        <w:rPr>
          <w:rFonts w:ascii="Times New Roman"/>
          <w:b w:val="false"/>
          <w:i w:val="false"/>
          <w:color w:val="000000"/>
          <w:sz w:val="28"/>
        </w:rPr>
        <w:t>№ 307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28"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29"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0"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4" w:id="23"/>
    <w:p>
      <w:pPr>
        <w:spacing w:after="0"/>
        <w:ind w:left="0"/>
        <w:jc w:val="both"/>
      </w:pPr>
      <w:r>
        <w:rPr>
          <w:rFonts w:ascii="Times New Roman"/>
          <w:b w:val="false"/>
          <w:i w:val="false"/>
          <w:color w:val="000000"/>
          <w:sz w:val="28"/>
        </w:rPr>
        <w:t xml:space="preserve">
      1) 9 мамыр – Жеңіс күніне орай: </w:t>
      </w:r>
    </w:p>
    <w:bookmarkEnd w:id="23"/>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1941-1945 жылдарындағы Ұлы Отан соғысындағы Жеңістің 75 жылдығына орай біржолғы төлем 500 000 (бес жүз мың) теңге, қосымша 500 000 (бес жүз мың) теңге мөлшерінде;</w:t>
      </w:r>
    </w:p>
    <w:p>
      <w:pPr>
        <w:spacing w:after="0"/>
        <w:ind w:left="0"/>
        <w:jc w:val="both"/>
      </w:pPr>
      <w:r>
        <w:rPr>
          <w:rFonts w:ascii="Times New Roman"/>
          <w:b w:val="false"/>
          <w:i w:val="false"/>
          <w:color w:val="000000"/>
          <w:sz w:val="28"/>
        </w:rPr>
        <w:t>
      жеңілдіктер мен кепілдіктер жағынан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100000 (жүз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100000 (жүз мың) теңге мөлшерінде;</w:t>
      </w:r>
    </w:p>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жәрдемақы алуға құқығы бар азаматтарға, атап айтқанда: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100000 (жүз мың) теңге мөлшерінде;</w:t>
      </w:r>
    </w:p>
    <w:bookmarkStart w:name="z35" w:id="24"/>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4"/>
    <w:bookmarkStart w:name="z36" w:id="25"/>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5"/>
    <w:bookmarkStart w:name="z37" w:id="26"/>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6"/>
    <w:bookmarkStart w:name="z38" w:id="27"/>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27"/>
    <w:bookmarkStart w:name="z39" w:id="2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28"/>
    <w:bookmarkStart w:name="z40" w:id="29"/>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29"/>
    <w:bookmarkStart w:name="z41"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0"/>
    <w:bookmarkStart w:name="z42"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1"/>
    <w:bookmarkStart w:name="z43" w:id="32"/>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2"/>
    <w:bookmarkStart w:name="z44" w:id="33"/>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3"/>
    <w:bookmarkStart w:name="z45" w:id="34"/>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4"/>
    <w:bookmarkStart w:name="z46" w:id="35"/>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5"/>
    <w:bookmarkStart w:name="z47" w:id="3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Сырдария аудандық мәслихатының 22.02.2019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бастап қолданысқа енгізіледі); 25.07.2019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бастап қолданысқа енгізіледі); 16.04.2020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бастап қолданысқа енгізіледі); 13.05.2020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37"/>
    <w:bookmarkStart w:name="z49" w:id="38"/>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38"/>
    <w:bookmarkStart w:name="z50" w:id="39"/>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39"/>
    <w:bookmarkStart w:name="z51" w:id="40"/>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0"/>
    <w:bookmarkStart w:name="z52" w:id="41"/>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1"/>
    <w:bookmarkStart w:name="z53" w:id="42"/>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2"/>
    <w:bookmarkStart w:name="z54" w:id="43"/>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3"/>
    <w:bookmarkStart w:name="z55" w:id="44"/>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4"/>
    <w:bookmarkStart w:name="z56" w:id="45"/>
    <w:p>
      <w:pPr>
        <w:spacing w:after="0"/>
        <w:ind w:left="0"/>
        <w:jc w:val="both"/>
      </w:pPr>
      <w:r>
        <w:rPr>
          <w:rFonts w:ascii="Times New Roman"/>
          <w:b w:val="false"/>
          <w:i w:val="false"/>
          <w:color w:val="000000"/>
          <w:sz w:val="28"/>
        </w:rPr>
        <w:t>
      8. Өңірге қажет мамандықтар бойынша жоғарғы оқу орындарында білім алу үшін оқу ақыларын төлеуге берілетін әлеуметтік көмек алушылар санатының тізбесі:</w:t>
      </w:r>
    </w:p>
    <w:bookmarkEnd w:id="45"/>
    <w:bookmarkStart w:name="z57" w:id="46"/>
    <w:p>
      <w:pPr>
        <w:spacing w:after="0"/>
        <w:ind w:left="0"/>
        <w:jc w:val="both"/>
      </w:pPr>
      <w:r>
        <w:rPr>
          <w:rFonts w:ascii="Times New Roman"/>
          <w:b w:val="false"/>
          <w:i w:val="false"/>
          <w:color w:val="000000"/>
          <w:sz w:val="28"/>
        </w:rPr>
        <w:t>
      1) балалар үйінің түлектері (интернат үйінің тәрбиеленушілері);</w:t>
      </w:r>
    </w:p>
    <w:bookmarkEnd w:id="46"/>
    <w:bookmarkStart w:name="z58" w:id="47"/>
    <w:p>
      <w:pPr>
        <w:spacing w:after="0"/>
        <w:ind w:left="0"/>
        <w:jc w:val="both"/>
      </w:pPr>
      <w:r>
        <w:rPr>
          <w:rFonts w:ascii="Times New Roman"/>
          <w:b w:val="false"/>
          <w:i w:val="false"/>
          <w:color w:val="000000"/>
          <w:sz w:val="28"/>
        </w:rPr>
        <w:t>
      2)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(азамат) шыққан төмендегі санаттағы балалар:</w:t>
      </w:r>
    </w:p>
    <w:bookmarkEnd w:id="47"/>
    <w:bookmarkStart w:name="z59" w:id="48"/>
    <w:p>
      <w:pPr>
        <w:spacing w:after="0"/>
        <w:ind w:left="0"/>
        <w:jc w:val="both"/>
      </w:pPr>
      <w:r>
        <w:rPr>
          <w:rFonts w:ascii="Times New Roman"/>
          <w:b w:val="false"/>
          <w:i w:val="false"/>
          <w:color w:val="000000"/>
          <w:sz w:val="28"/>
        </w:rPr>
        <w:t xml:space="preserve">
      бала кезінен мүгедектер, мүгедек; </w:t>
      </w:r>
    </w:p>
    <w:bookmarkEnd w:id="48"/>
    <w:bookmarkStart w:name="z60" w:id="49"/>
    <w:p>
      <w:pPr>
        <w:spacing w:after="0"/>
        <w:ind w:left="0"/>
        <w:jc w:val="both"/>
      </w:pPr>
      <w:r>
        <w:rPr>
          <w:rFonts w:ascii="Times New Roman"/>
          <w:b w:val="false"/>
          <w:i w:val="false"/>
          <w:color w:val="000000"/>
          <w:sz w:val="28"/>
        </w:rPr>
        <w:t>
      ата- анасының екеуі де зейнеткер болып табылатын;</w:t>
      </w:r>
    </w:p>
    <w:bookmarkEnd w:id="49"/>
    <w:bookmarkStart w:name="z61" w:id="50"/>
    <w:p>
      <w:pPr>
        <w:spacing w:after="0"/>
        <w:ind w:left="0"/>
        <w:jc w:val="both"/>
      </w:pPr>
      <w:r>
        <w:rPr>
          <w:rFonts w:ascii="Times New Roman"/>
          <w:b w:val="false"/>
          <w:i w:val="false"/>
          <w:color w:val="000000"/>
          <w:sz w:val="28"/>
        </w:rPr>
        <w:t>
      ата-анасының біреуі немесе екеуі де мүгедек болып табылатын;</w:t>
      </w:r>
    </w:p>
    <w:bookmarkEnd w:id="50"/>
    <w:bookmarkStart w:name="z62" w:id="51"/>
    <w:p>
      <w:pPr>
        <w:spacing w:after="0"/>
        <w:ind w:left="0"/>
        <w:jc w:val="both"/>
      </w:pPr>
      <w:r>
        <w:rPr>
          <w:rFonts w:ascii="Times New Roman"/>
          <w:b w:val="false"/>
          <w:i w:val="false"/>
          <w:color w:val="000000"/>
          <w:sz w:val="28"/>
        </w:rPr>
        <w:t xml:space="preserve">
      асыраушысынан айрылған; </w:t>
      </w:r>
    </w:p>
    <w:bookmarkEnd w:id="51"/>
    <w:bookmarkStart w:name="z63" w:id="52"/>
    <w:p>
      <w:pPr>
        <w:spacing w:after="0"/>
        <w:ind w:left="0"/>
        <w:jc w:val="both"/>
      </w:pPr>
      <w:r>
        <w:rPr>
          <w:rFonts w:ascii="Times New Roman"/>
          <w:b w:val="false"/>
          <w:i w:val="false"/>
          <w:color w:val="000000"/>
          <w:sz w:val="28"/>
        </w:rPr>
        <w:t>
      көп балалы отбасылардан шыққан;</w:t>
      </w:r>
    </w:p>
    <w:bookmarkEnd w:id="52"/>
    <w:bookmarkStart w:name="z64" w:id="53"/>
    <w:p>
      <w:pPr>
        <w:spacing w:after="0"/>
        <w:ind w:left="0"/>
        <w:jc w:val="both"/>
      </w:pPr>
      <w:r>
        <w:rPr>
          <w:rFonts w:ascii="Times New Roman"/>
          <w:b w:val="false"/>
          <w:i w:val="false"/>
          <w:color w:val="000000"/>
          <w:sz w:val="28"/>
        </w:rPr>
        <w:t>
      оралман отбасылардан шыққан;</w:t>
      </w:r>
    </w:p>
    <w:bookmarkEnd w:id="53"/>
    <w:bookmarkStart w:name="z65" w:id="54"/>
    <w:p>
      <w:pPr>
        <w:spacing w:after="0"/>
        <w:ind w:left="0"/>
        <w:jc w:val="both"/>
      </w:pPr>
      <w:r>
        <w:rPr>
          <w:rFonts w:ascii="Times New Roman"/>
          <w:b w:val="false"/>
          <w:i w:val="false"/>
          <w:color w:val="000000"/>
          <w:sz w:val="28"/>
        </w:rPr>
        <w:t>
      жетімдер;</w:t>
      </w:r>
    </w:p>
    <w:bookmarkEnd w:id="54"/>
    <w:bookmarkStart w:name="z66" w:id="55"/>
    <w:p>
      <w:pPr>
        <w:spacing w:after="0"/>
        <w:ind w:left="0"/>
        <w:jc w:val="both"/>
      </w:pPr>
      <w:r>
        <w:rPr>
          <w:rFonts w:ascii="Times New Roman"/>
          <w:b w:val="false"/>
          <w:i w:val="false"/>
          <w:color w:val="000000"/>
          <w:sz w:val="28"/>
        </w:rPr>
        <w:t>
      ата-анасының қамқорлығынсыз қалған;</w:t>
      </w:r>
    </w:p>
    <w:bookmarkEnd w:id="55"/>
    <w:bookmarkStart w:name="z77" w:id="56"/>
    <w:p>
      <w:pPr>
        <w:spacing w:after="0"/>
        <w:ind w:left="0"/>
        <w:jc w:val="both"/>
      </w:pPr>
      <w:r>
        <w:rPr>
          <w:rFonts w:ascii="Times New Roman"/>
          <w:b w:val="false"/>
          <w:i w:val="false"/>
          <w:color w:val="000000"/>
          <w:sz w:val="28"/>
        </w:rPr>
        <w:t>
      3)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денгейінен аспайтын аз қамтылған отбасылардан (азамат) шыққан балалар.</w:t>
      </w:r>
    </w:p>
    <w:bookmarkEnd w:id="56"/>
    <w:p>
      <w:pPr>
        <w:spacing w:after="0"/>
        <w:ind w:left="0"/>
        <w:jc w:val="both"/>
      </w:pPr>
      <w:r>
        <w:rPr>
          <w:rFonts w:ascii="Times New Roman"/>
          <w:b w:val="false"/>
          <w:i w:val="false"/>
          <w:color w:val="000000"/>
          <w:sz w:val="28"/>
        </w:rPr>
        <w:t>
      Өңірге қажет мамандықтар бойынша білім алушылардың оқу ақыларын төлеуге және тамақтану мен тұру шығындарын өтеуге әлеуметтік көмек мынадай мөлшерде көрсетіледі:</w:t>
      </w:r>
    </w:p>
    <w:p>
      <w:pPr>
        <w:spacing w:after="0"/>
        <w:ind w:left="0"/>
        <w:jc w:val="both"/>
      </w:pPr>
      <w:r>
        <w:rPr>
          <w:rFonts w:ascii="Times New Roman"/>
          <w:b w:val="false"/>
          <w:i w:val="false"/>
          <w:color w:val="000000"/>
          <w:sz w:val="28"/>
        </w:rPr>
        <w:t>
      колледж және жалпы білім беретін мектептен кейін күндізгі оқу нысанында "Бакалавр" академиялық дәрежесін алу үшін – жылына бір рет, 392 айлық есептік көрсеткіштен артық емес;</w:t>
      </w:r>
    </w:p>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жылына бір рет, 420 айлық есептік көрсеткіштен артық емес;</w:t>
      </w:r>
    </w:p>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w:t>
      </w:r>
    </w:p>
    <w:p>
      <w:pPr>
        <w:spacing w:after="0"/>
        <w:ind w:left="0"/>
        <w:jc w:val="both"/>
      </w:pPr>
      <w:r>
        <w:rPr>
          <w:rFonts w:ascii="Times New Roman"/>
          <w:b w:val="false"/>
          <w:i w:val="false"/>
          <w:color w:val="000000"/>
          <w:sz w:val="28"/>
        </w:rPr>
        <w:t>
      Әлеуметтік көмек алуға үмiткерлер уәкілетті органға қажетті құжаттарды тиісті жылдың 25 тамызына (қоса алғанда) дейін ұсынады.</w:t>
      </w:r>
    </w:p>
    <w:p>
      <w:pPr>
        <w:spacing w:after="0"/>
        <w:ind w:left="0"/>
        <w:jc w:val="both"/>
      </w:pPr>
      <w:r>
        <w:rPr>
          <w:rFonts w:ascii="Times New Roman"/>
          <w:b w:val="false"/>
          <w:i w:val="false"/>
          <w:color w:val="000000"/>
          <w:sz w:val="28"/>
        </w:rPr>
        <w:t>
      Әлеуметтік көмекті тағайындағаннан кейін уәкілетті орган мен әлеуметтік көмек алушы арасында екі жақты келісім шарт жасалады.</w:t>
      </w:r>
    </w:p>
    <w:p>
      <w:pPr>
        <w:spacing w:after="0"/>
        <w:ind w:left="0"/>
        <w:jc w:val="both"/>
      </w:pPr>
      <w:r>
        <w:rPr>
          <w:rFonts w:ascii="Times New Roman"/>
          <w:b w:val="false"/>
          <w:i w:val="false"/>
          <w:color w:val="000000"/>
          <w:sz w:val="28"/>
        </w:rPr>
        <w:t>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p>
      <w:pPr>
        <w:spacing w:after="0"/>
        <w:ind w:left="0"/>
        <w:jc w:val="both"/>
      </w:pPr>
      <w:r>
        <w:rPr>
          <w:rFonts w:ascii="Times New Roman"/>
          <w:b w:val="false"/>
          <w:i w:val="false"/>
          <w:color w:val="000000"/>
          <w:sz w:val="28"/>
        </w:rPr>
        <w:t>
      Келесi оқу жылдарға әлеуметтік көмек жыл сайын тиісті оқу жылының басында төленеді.</w:t>
      </w:r>
    </w:p>
    <w:p>
      <w:pPr>
        <w:spacing w:after="0"/>
        <w:ind w:left="0"/>
        <w:jc w:val="both"/>
      </w:pPr>
      <w:r>
        <w:rPr>
          <w:rFonts w:ascii="Times New Roman"/>
          <w:b w:val="false"/>
          <w:i w:val="false"/>
          <w:color w:val="000000"/>
          <w:sz w:val="28"/>
        </w:rPr>
        <w:t>
      Денсаулығына байланысты академиялық демалыста болған әлеуметтік көмек алушы оқуға қайтадан оралғаннан кейін, одан әрі оқуға әлеуметтік көмек алуға болады.</w:t>
      </w:r>
    </w:p>
    <w:p>
      <w:pPr>
        <w:spacing w:after="0"/>
        <w:ind w:left="0"/>
        <w:jc w:val="both"/>
      </w:pPr>
      <w:r>
        <w:rPr>
          <w:rFonts w:ascii="Times New Roman"/>
          <w:b w:val="false"/>
          <w:i w:val="false"/>
          <w:color w:val="000000"/>
          <w:sz w:val="28"/>
        </w:rPr>
        <w:t>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сомалары жергілікті бюджетке ерікті немесе Қазақстан Республикасының заңнамаларында белгіленген өзгеше тәртіппен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Сырдария аудандық мәслихатының 15.08.2018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7"/>
    <w:bookmarkStart w:name="z79" w:id="58"/>
    <w:p>
      <w:pPr>
        <w:spacing w:after="0"/>
        <w:ind w:left="0"/>
        <w:jc w:val="left"/>
      </w:pPr>
      <w:r>
        <w:rPr>
          <w:rFonts w:ascii="Times New Roman"/>
          <w:b/>
          <w:i w:val="false"/>
          <w:color w:val="000000"/>
        </w:rPr>
        <w:t xml:space="preserve"> 3. Әлеуметтiк көмек көрсету тәртiбi</w:t>
      </w:r>
    </w:p>
    <w:bookmarkEnd w:id="58"/>
    <w:bookmarkStart w:name="z80" w:id="59"/>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59"/>
    <w:bookmarkStart w:name="z81" w:id="60"/>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w:t>
      </w:r>
    </w:p>
    <w:bookmarkEnd w:id="60"/>
    <w:bookmarkStart w:name="z82" w:id="61"/>
    <w:p>
      <w:pPr>
        <w:spacing w:after="0"/>
        <w:ind w:left="0"/>
        <w:jc w:val="both"/>
      </w:pPr>
      <w:r>
        <w:rPr>
          <w:rFonts w:ascii="Times New Roman"/>
          <w:b w:val="false"/>
          <w:i w:val="false"/>
          <w:color w:val="000000"/>
          <w:sz w:val="28"/>
        </w:rPr>
        <w:t>
      өзiнiң немесе отбасының атынан уәкiлеттi органға немесе кент, ауылдық округтың әкiмiне өтiнiшке қоса мынадай құжаттарды:</w:t>
      </w:r>
    </w:p>
    <w:bookmarkEnd w:id="61"/>
    <w:bookmarkStart w:name="z83" w:id="62"/>
    <w:p>
      <w:pPr>
        <w:spacing w:after="0"/>
        <w:ind w:left="0"/>
        <w:jc w:val="both"/>
      </w:pPr>
      <w:r>
        <w:rPr>
          <w:rFonts w:ascii="Times New Roman"/>
          <w:b w:val="false"/>
          <w:i w:val="false"/>
          <w:color w:val="000000"/>
          <w:sz w:val="28"/>
        </w:rPr>
        <w:t>
      1) жеке басын куәландыратын құжатты;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Сырдария аудандық мәслихатының 16.04.2020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5" w:id="6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63"/>
    <w:bookmarkStart w:name="z86" w:id="64"/>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64"/>
    <w:bookmarkStart w:name="z87" w:id="65"/>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65"/>
    <w:bookmarkStart w:name="z88" w:id="66"/>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66"/>
    <w:bookmarkStart w:name="z89" w:id="67"/>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67"/>
    <w:bookmarkStart w:name="z90" w:id="68"/>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68"/>
    <w:bookmarkStart w:name="z91" w:id="69"/>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9"/>
    <w:bookmarkStart w:name="z92" w:id="70"/>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0"/>
    <w:bookmarkStart w:name="z93" w:id="71"/>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1"/>
    <w:bookmarkStart w:name="z94" w:id="72"/>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72"/>
    <w:bookmarkStart w:name="z95" w:id="73"/>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73"/>
    <w:bookmarkStart w:name="z96" w:id="74"/>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74"/>
    <w:bookmarkStart w:name="z97"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75"/>
    <w:bookmarkStart w:name="z98" w:id="76"/>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6"/>
    <w:bookmarkStart w:name="z99" w:id="77"/>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77"/>
    <w:bookmarkStart w:name="z100" w:id="78"/>
    <w:p>
      <w:pPr>
        <w:spacing w:after="0"/>
        <w:ind w:left="0"/>
        <w:jc w:val="both"/>
      </w:pPr>
      <w:r>
        <w:rPr>
          <w:rFonts w:ascii="Times New Roman"/>
          <w:b w:val="false"/>
          <w:i w:val="false"/>
          <w:color w:val="000000"/>
          <w:sz w:val="28"/>
        </w:rPr>
        <w:t>
      21. Әлеуметтiк көмек көрсетуден бас тарту:</w:t>
      </w:r>
    </w:p>
    <w:bookmarkEnd w:id="78"/>
    <w:bookmarkStart w:name="z101" w:id="7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9"/>
    <w:bookmarkStart w:name="z102" w:id="80"/>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80"/>
    <w:bookmarkStart w:name="z103" w:id="81"/>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Сырдария аудандық мәслихаты белгілеген шектен артқан жағдайларда жүзеге асырылады.</w:t>
      </w:r>
    </w:p>
    <w:bookmarkEnd w:id="81"/>
    <w:bookmarkStart w:name="z104" w:id="82"/>
    <w:p>
      <w:pPr>
        <w:spacing w:after="0"/>
        <w:ind w:left="0"/>
        <w:jc w:val="both"/>
      </w:pPr>
      <w:r>
        <w:rPr>
          <w:rFonts w:ascii="Times New Roman"/>
          <w:b w:val="false"/>
          <w:i w:val="false"/>
          <w:color w:val="000000"/>
          <w:sz w:val="28"/>
        </w:rPr>
        <w:t>
      22. Әлеуметтiк көмек:</w:t>
      </w:r>
    </w:p>
    <w:bookmarkEnd w:id="82"/>
    <w:bookmarkStart w:name="z105" w:id="83"/>
    <w:p>
      <w:pPr>
        <w:spacing w:after="0"/>
        <w:ind w:left="0"/>
        <w:jc w:val="both"/>
      </w:pPr>
      <w:r>
        <w:rPr>
          <w:rFonts w:ascii="Times New Roman"/>
          <w:b w:val="false"/>
          <w:i w:val="false"/>
          <w:color w:val="000000"/>
          <w:sz w:val="28"/>
        </w:rPr>
        <w:t>
      1) алушы қайтыс болған;</w:t>
      </w:r>
    </w:p>
    <w:bookmarkEnd w:id="83"/>
    <w:bookmarkStart w:name="z106" w:id="84"/>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84"/>
    <w:bookmarkStart w:name="z107" w:id="8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5"/>
    <w:bookmarkStart w:name="z108" w:id="8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6"/>
    <w:bookmarkStart w:name="z109" w:id="87"/>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87"/>
    <w:bookmarkStart w:name="z110" w:id="88"/>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88"/>
    <w:bookmarkStart w:name="z111" w:id="89"/>
    <w:p>
      <w:pPr>
        <w:spacing w:after="0"/>
        <w:ind w:left="0"/>
        <w:jc w:val="left"/>
      </w:pPr>
      <w:r>
        <w:rPr>
          <w:rFonts w:ascii="Times New Roman"/>
          <w:b/>
          <w:i w:val="false"/>
          <w:color w:val="000000"/>
        </w:rPr>
        <w:t xml:space="preserve"> 5. Әлеуметтік көмекті төлеу және қаржыландыру</w:t>
      </w:r>
    </w:p>
    <w:bookmarkEnd w:id="89"/>
    <w:bookmarkStart w:name="z112" w:id="90"/>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90"/>
    <w:bookmarkStart w:name="z113" w:id="91"/>
    <w:p>
      <w:pPr>
        <w:spacing w:after="0"/>
        <w:ind w:left="0"/>
        <w:jc w:val="both"/>
      </w:pPr>
      <w:r>
        <w:rPr>
          <w:rFonts w:ascii="Times New Roman"/>
          <w:b w:val="false"/>
          <w:i w:val="false"/>
          <w:color w:val="000000"/>
          <w:sz w:val="28"/>
        </w:rPr>
        <w:t>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91"/>
    <w:bookmarkStart w:name="z114" w:id="92"/>
    <w:p>
      <w:pPr>
        <w:spacing w:after="0"/>
        <w:ind w:left="0"/>
        <w:jc w:val="both"/>
      </w:pPr>
      <w:r>
        <w:rPr>
          <w:rFonts w:ascii="Times New Roman"/>
          <w:b w:val="false"/>
          <w:i w:val="false"/>
          <w:color w:val="000000"/>
          <w:sz w:val="28"/>
        </w:rPr>
        <w:t>
      26.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92"/>
    <w:bookmarkStart w:name="z115" w:id="93"/>
    <w:p>
      <w:pPr>
        <w:spacing w:after="0"/>
        <w:ind w:left="0"/>
        <w:jc w:val="left"/>
      </w:pPr>
      <w:r>
        <w:rPr>
          <w:rFonts w:ascii="Times New Roman"/>
          <w:b/>
          <w:i w:val="false"/>
          <w:color w:val="000000"/>
        </w:rPr>
        <w:t xml:space="preserve"> 6. Қорытынды ереже</w:t>
      </w:r>
    </w:p>
    <w:bookmarkEnd w:id="93"/>
    <w:bookmarkStart w:name="z116" w:id="94"/>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8" w:id="95"/>
    <w:p>
      <w:pPr>
        <w:spacing w:after="0"/>
        <w:ind w:left="0"/>
        <w:jc w:val="left"/>
      </w:pPr>
      <w:r>
        <w:rPr>
          <w:rFonts w:ascii="Times New Roman"/>
          <w:b/>
          <w:i w:val="false"/>
          <w:color w:val="000000"/>
        </w:rPr>
        <w:t xml:space="preserve"> Өмiрлiк қиын жағдайдың туындауына байланысты отбасының</w:t>
      </w:r>
      <w:r>
        <w:br/>
      </w:r>
      <w:r>
        <w:rPr>
          <w:rFonts w:ascii="Times New Roman"/>
          <w:b/>
          <w:i w:val="false"/>
          <w:color w:val="000000"/>
        </w:rPr>
        <w:t>(азаматтың) мұқтаждығын айқындауға арналған тексеру</w:t>
      </w:r>
      <w:r>
        <w:br/>
      </w:r>
      <w:r>
        <w:rPr>
          <w:rFonts w:ascii="Times New Roman"/>
          <w:b/>
          <w:i w:val="false"/>
          <w:color w:val="000000"/>
        </w:rPr>
        <w:t>АКТIСI</w:t>
      </w:r>
    </w:p>
    <w:bookmarkEnd w:id="95"/>
    <w:bookmarkStart w:name="z119" w:id="96"/>
    <w:p>
      <w:pPr>
        <w:spacing w:after="0"/>
        <w:ind w:left="0"/>
        <w:jc w:val="both"/>
      </w:pPr>
      <w:r>
        <w:rPr>
          <w:rFonts w:ascii="Times New Roman"/>
          <w:b w:val="false"/>
          <w:i w:val="false"/>
          <w:color w:val="000000"/>
          <w:sz w:val="28"/>
        </w:rPr>
        <w:t>
      20___жылғы “___”_______________</w:t>
      </w:r>
    </w:p>
    <w:bookmarkEnd w:id="96"/>
    <w:bookmarkStart w:name="z120" w:id="97"/>
    <w:p>
      <w:pPr>
        <w:spacing w:after="0"/>
        <w:ind w:left="0"/>
        <w:jc w:val="both"/>
      </w:pPr>
      <w:r>
        <w:rPr>
          <w:rFonts w:ascii="Times New Roman"/>
          <w:b w:val="false"/>
          <w:i w:val="false"/>
          <w:color w:val="000000"/>
          <w:sz w:val="28"/>
        </w:rPr>
        <w:t>
      _________________________________________________________________________</w:t>
      </w:r>
    </w:p>
    <w:bookmarkEnd w:id="97"/>
    <w:bookmarkStart w:name="z121" w:id="98"/>
    <w:p>
      <w:pPr>
        <w:spacing w:after="0"/>
        <w:ind w:left="0"/>
        <w:jc w:val="both"/>
      </w:pPr>
      <w:r>
        <w:rPr>
          <w:rFonts w:ascii="Times New Roman"/>
          <w:b w:val="false"/>
          <w:i w:val="false"/>
          <w:color w:val="000000"/>
          <w:sz w:val="28"/>
        </w:rPr>
        <w:t>
                        (елді мекен)</w:t>
      </w:r>
    </w:p>
    <w:bookmarkEnd w:id="98"/>
    <w:bookmarkStart w:name="z122" w:id="99"/>
    <w:p>
      <w:pPr>
        <w:spacing w:after="0"/>
        <w:ind w:left="0"/>
        <w:jc w:val="both"/>
      </w:pPr>
      <w:r>
        <w:rPr>
          <w:rFonts w:ascii="Times New Roman"/>
          <w:b w:val="false"/>
          <w:i w:val="false"/>
          <w:color w:val="000000"/>
          <w:sz w:val="28"/>
        </w:rPr>
        <w:t>
      1. Өтініш иесінің Т.А.Ә. _____________________________________________________</w:t>
      </w:r>
    </w:p>
    <w:bookmarkEnd w:id="99"/>
    <w:bookmarkStart w:name="z123" w:id="100"/>
    <w:p>
      <w:pPr>
        <w:spacing w:after="0"/>
        <w:ind w:left="0"/>
        <w:jc w:val="both"/>
      </w:pPr>
      <w:r>
        <w:rPr>
          <w:rFonts w:ascii="Times New Roman"/>
          <w:b w:val="false"/>
          <w:i w:val="false"/>
          <w:color w:val="000000"/>
          <w:sz w:val="28"/>
        </w:rPr>
        <w:t>
      2. Тұратын мекенжайы _____________________________________________________</w:t>
      </w:r>
    </w:p>
    <w:bookmarkEnd w:id="100"/>
    <w:bookmarkStart w:name="z124" w:id="101"/>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_____________________________________________________________________________________________________________________________________________________________________________________________________________________________________________</w:t>
      </w:r>
    </w:p>
    <w:bookmarkEnd w:id="101"/>
    <w:bookmarkStart w:name="z125" w:id="102"/>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993"/>
        <w:gridCol w:w="345"/>
        <w:gridCol w:w="1064"/>
        <w:gridCol w:w="1568"/>
        <w:gridCol w:w="587"/>
        <w:gridCol w:w="6329"/>
        <w:gridCol w:w="82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Р/с№</w:t>
            </w:r>
          </w:p>
          <w:bookmarkEnd w:id="103"/>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Туғанкүні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Өтiнiшберушiгетуыстыққатынасы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Жұмыспенқамтылуы (жұмыс, оқуорны)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Жұмыспенқамтылмау</w:t>
            </w:r>
            <w:r>
              <w:br/>
            </w:r>
            <w:r>
              <w:rPr>
                <w:rFonts w:ascii="Times New Roman"/>
                <w:b w:val="false"/>
                <w:i w:val="false"/>
                <w:color w:val="000000"/>
                <w:sz w:val="20"/>
              </w:rPr>
              <w:t>себебi</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 қатысуы, кәсiптiк даярлығы (қайтадаярлау, бiлiктiлiгiн арттыру) немесе жұмыспенқамтудың белсендi шараларына қатысуы туралы мәлiметтер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Өмiрлiкқиынжағдай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 w:id="104"/>
    <w:p>
      <w:pPr>
        <w:spacing w:after="0"/>
        <w:ind w:left="0"/>
        <w:jc w:val="both"/>
      </w:pPr>
      <w:r>
        <w:rPr>
          <w:rFonts w:ascii="Times New Roman"/>
          <w:b w:val="false"/>
          <w:i w:val="false"/>
          <w:color w:val="000000"/>
          <w:sz w:val="28"/>
        </w:rPr>
        <w:t>
      Еңбекке жарамды барлығы __________________ адам.</w:t>
      </w:r>
    </w:p>
    <w:bookmarkEnd w:id="104"/>
    <w:bookmarkStart w:name="z129" w:id="105"/>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05"/>
    <w:bookmarkStart w:name="z130" w:id="106"/>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06"/>
    <w:bookmarkStart w:name="z131" w:id="107"/>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 </w:t>
      </w:r>
    </w:p>
    <w:bookmarkEnd w:id="107"/>
    <w:bookmarkStart w:name="z132" w:id="108"/>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08"/>
    <w:bookmarkStart w:name="z133" w:id="10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109"/>
    <w:bookmarkStart w:name="z134" w:id="110"/>
    <w:p>
      <w:pPr>
        <w:spacing w:after="0"/>
        <w:ind w:left="0"/>
        <w:jc w:val="both"/>
      </w:pPr>
      <w:r>
        <w:rPr>
          <w:rFonts w:ascii="Times New Roman"/>
          <w:b w:val="false"/>
          <w:i w:val="false"/>
          <w:color w:val="000000"/>
          <w:sz w:val="28"/>
        </w:rPr>
        <w:t>
      Тұрғын үйді ұстауға арналған шығыстар:____________________________________</w:t>
      </w:r>
    </w:p>
    <w:bookmarkEnd w:id="110"/>
    <w:bookmarkStart w:name="z135" w:id="111"/>
    <w:p>
      <w:pPr>
        <w:spacing w:after="0"/>
        <w:ind w:left="0"/>
        <w:jc w:val="both"/>
      </w:pPr>
      <w:r>
        <w:rPr>
          <w:rFonts w:ascii="Times New Roman"/>
          <w:b w:val="false"/>
          <w:i w:val="false"/>
          <w:color w:val="000000"/>
          <w:sz w:val="28"/>
        </w:rPr>
        <w:t>
      __________________________________________________________________________</w:t>
      </w:r>
    </w:p>
    <w:bookmarkEnd w:id="111"/>
    <w:bookmarkStart w:name="z136"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37" w:id="113"/>
    <w:p>
      <w:pPr>
        <w:spacing w:after="0"/>
        <w:ind w:left="0"/>
        <w:jc w:val="both"/>
      </w:pPr>
      <w:r>
        <w:rPr>
          <w:rFonts w:ascii="Times New Roman"/>
          <w:b w:val="false"/>
          <w:i w:val="false"/>
          <w:color w:val="000000"/>
          <w:sz w:val="28"/>
        </w:rPr>
        <w:t>
      Отбасыныңтабысы: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405"/>
        <w:gridCol w:w="579"/>
        <w:gridCol w:w="700"/>
        <w:gridCol w:w="1143"/>
        <w:gridCol w:w="5867"/>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Р/с№</w:t>
            </w:r>
          </w:p>
          <w:bookmarkEnd w:id="114"/>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15"/>
    <w:p>
      <w:pPr>
        <w:spacing w:after="0"/>
        <w:ind w:left="0"/>
        <w:jc w:val="both"/>
      </w:pPr>
      <w:r>
        <w:rPr>
          <w:rFonts w:ascii="Times New Roman"/>
          <w:b w:val="false"/>
          <w:i w:val="false"/>
          <w:color w:val="000000"/>
          <w:sz w:val="28"/>
        </w:rPr>
        <w:t>
      6. Мыналардың:</w:t>
      </w:r>
    </w:p>
    <w:bookmarkEnd w:id="115"/>
    <w:bookmarkStart w:name="z142" w:id="116"/>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16"/>
    <w:bookmarkStart w:name="z143" w:id="117"/>
    <w:p>
      <w:pPr>
        <w:spacing w:after="0"/>
        <w:ind w:left="0"/>
        <w:jc w:val="both"/>
      </w:pPr>
      <w:r>
        <w:rPr>
          <w:rFonts w:ascii="Times New Roman"/>
          <w:b w:val="false"/>
          <w:i w:val="false"/>
          <w:color w:val="000000"/>
          <w:sz w:val="28"/>
        </w:rPr>
        <w:t>
      ________________________________________________________________________________________________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________________________________________________________________________________________________</w:t>
      </w:r>
    </w:p>
    <w:bookmarkEnd w:id="117"/>
    <w:bookmarkStart w:name="z144" w:id="118"/>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18"/>
    <w:bookmarkStart w:name="z145" w:id="11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w:t>
      </w:r>
    </w:p>
    <w:bookmarkEnd w:id="119"/>
    <w:bookmarkStart w:name="z146" w:id="120"/>
    <w:p>
      <w:pPr>
        <w:spacing w:after="0"/>
        <w:ind w:left="0"/>
        <w:jc w:val="both"/>
      </w:pPr>
      <w:r>
        <w:rPr>
          <w:rFonts w:ascii="Times New Roman"/>
          <w:b w:val="false"/>
          <w:i w:val="false"/>
          <w:color w:val="000000"/>
          <w:sz w:val="28"/>
        </w:rPr>
        <w:t>
      8. Отбасыныңөзге де табыстары (нысаны, сомасы, көзi):</w:t>
      </w:r>
    </w:p>
    <w:bookmarkEnd w:id="120"/>
    <w:bookmarkStart w:name="z147" w:id="12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w:t>
      </w:r>
    </w:p>
    <w:bookmarkEnd w:id="121"/>
    <w:bookmarkStart w:name="z148" w:id="122"/>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___________________________________________________________________________</w:t>
      </w:r>
    </w:p>
    <w:bookmarkEnd w:id="122"/>
    <w:bookmarkStart w:name="z149" w:id="123"/>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23"/>
    <w:bookmarkStart w:name="z150" w:id="124"/>
    <w:p>
      <w:pPr>
        <w:spacing w:after="0"/>
        <w:ind w:left="0"/>
        <w:jc w:val="both"/>
      </w:pPr>
      <w:r>
        <w:rPr>
          <w:rFonts w:ascii="Times New Roman"/>
          <w:b w:val="false"/>
          <w:i w:val="false"/>
          <w:color w:val="000000"/>
          <w:sz w:val="28"/>
        </w:rPr>
        <w:t>
      __________________________________________________________________________</w:t>
      </w:r>
    </w:p>
    <w:bookmarkEnd w:id="124"/>
    <w:bookmarkStart w:name="z151" w:id="125"/>
    <w:p>
      <w:pPr>
        <w:spacing w:after="0"/>
        <w:ind w:left="0"/>
        <w:jc w:val="both"/>
      </w:pPr>
      <w:r>
        <w:rPr>
          <w:rFonts w:ascii="Times New Roman"/>
          <w:b w:val="false"/>
          <w:i w:val="false"/>
          <w:color w:val="000000"/>
          <w:sz w:val="28"/>
        </w:rPr>
        <w:t xml:space="preserve">
      Комиссия төрағасы: </w:t>
      </w:r>
    </w:p>
    <w:bookmarkEnd w:id="125"/>
    <w:bookmarkStart w:name="z152" w:id="126"/>
    <w:p>
      <w:pPr>
        <w:spacing w:after="0"/>
        <w:ind w:left="0"/>
        <w:jc w:val="both"/>
      </w:pPr>
      <w:r>
        <w:rPr>
          <w:rFonts w:ascii="Times New Roman"/>
          <w:b w:val="false"/>
          <w:i w:val="false"/>
          <w:color w:val="000000"/>
          <w:sz w:val="28"/>
        </w:rPr>
        <w:t xml:space="preserve">
      _________________________ _____________________ </w:t>
      </w:r>
    </w:p>
    <w:bookmarkEnd w:id="126"/>
    <w:bookmarkStart w:name="z153" w:id="127"/>
    <w:p>
      <w:pPr>
        <w:spacing w:after="0"/>
        <w:ind w:left="0"/>
        <w:jc w:val="both"/>
      </w:pPr>
      <w:r>
        <w:rPr>
          <w:rFonts w:ascii="Times New Roman"/>
          <w:b w:val="false"/>
          <w:i w:val="false"/>
          <w:color w:val="000000"/>
          <w:sz w:val="28"/>
        </w:rPr>
        <w:t>
      Комиссия мүшелері:</w:t>
      </w:r>
    </w:p>
    <w:bookmarkEnd w:id="127"/>
    <w:bookmarkStart w:name="z154" w:id="128"/>
    <w:p>
      <w:pPr>
        <w:spacing w:after="0"/>
        <w:ind w:left="0"/>
        <w:jc w:val="both"/>
      </w:pPr>
      <w:r>
        <w:rPr>
          <w:rFonts w:ascii="Times New Roman"/>
          <w:b w:val="false"/>
          <w:i w:val="false"/>
          <w:color w:val="000000"/>
          <w:sz w:val="28"/>
        </w:rPr>
        <w:t>
      ________________________ ______________________</w:t>
      </w:r>
    </w:p>
    <w:bookmarkEnd w:id="128"/>
    <w:bookmarkStart w:name="z155" w:id="129"/>
    <w:p>
      <w:pPr>
        <w:spacing w:after="0"/>
        <w:ind w:left="0"/>
        <w:jc w:val="both"/>
      </w:pPr>
      <w:r>
        <w:rPr>
          <w:rFonts w:ascii="Times New Roman"/>
          <w:b w:val="false"/>
          <w:i w:val="false"/>
          <w:color w:val="000000"/>
          <w:sz w:val="28"/>
        </w:rPr>
        <w:t>
      ________________________ ______________________</w:t>
      </w:r>
    </w:p>
    <w:bookmarkEnd w:id="129"/>
    <w:bookmarkStart w:name="z156" w:id="130"/>
    <w:p>
      <w:pPr>
        <w:spacing w:after="0"/>
        <w:ind w:left="0"/>
        <w:jc w:val="both"/>
      </w:pPr>
      <w:r>
        <w:rPr>
          <w:rFonts w:ascii="Times New Roman"/>
          <w:b w:val="false"/>
          <w:i w:val="false"/>
          <w:color w:val="000000"/>
          <w:sz w:val="28"/>
        </w:rPr>
        <w:t>
      ________________________ ______________________</w:t>
      </w:r>
    </w:p>
    <w:bookmarkEnd w:id="130"/>
    <w:bookmarkStart w:name="z157" w:id="131"/>
    <w:p>
      <w:pPr>
        <w:spacing w:after="0"/>
        <w:ind w:left="0"/>
        <w:jc w:val="both"/>
      </w:pPr>
      <w:r>
        <w:rPr>
          <w:rFonts w:ascii="Times New Roman"/>
          <w:b w:val="false"/>
          <w:i w:val="false"/>
          <w:color w:val="000000"/>
          <w:sz w:val="28"/>
        </w:rPr>
        <w:t>
      ________________________ ______________________</w:t>
      </w:r>
    </w:p>
    <w:bookmarkEnd w:id="131"/>
    <w:bookmarkStart w:name="z158" w:id="132"/>
    <w:p>
      <w:pPr>
        <w:spacing w:after="0"/>
        <w:ind w:left="0"/>
        <w:jc w:val="both"/>
      </w:pPr>
      <w:r>
        <w:rPr>
          <w:rFonts w:ascii="Times New Roman"/>
          <w:b w:val="false"/>
          <w:i w:val="false"/>
          <w:color w:val="000000"/>
          <w:sz w:val="28"/>
        </w:rPr>
        <w:t>
      (қолдары)                   (Т.А.Ә.)</w:t>
      </w:r>
    </w:p>
    <w:bookmarkEnd w:id="132"/>
    <w:bookmarkStart w:name="z159" w:id="133"/>
    <w:p>
      <w:pPr>
        <w:spacing w:after="0"/>
        <w:ind w:left="0"/>
        <w:jc w:val="both"/>
      </w:pPr>
      <w:r>
        <w:rPr>
          <w:rFonts w:ascii="Times New Roman"/>
          <w:b w:val="false"/>
          <w:i w:val="false"/>
          <w:color w:val="000000"/>
          <w:sz w:val="28"/>
        </w:rPr>
        <w:t>
      Жасалғанактіментаныстым: ______________________________</w:t>
      </w:r>
    </w:p>
    <w:bookmarkEnd w:id="133"/>
    <w:bookmarkStart w:name="z160" w:id="134"/>
    <w:p>
      <w:pPr>
        <w:spacing w:after="0"/>
        <w:ind w:left="0"/>
        <w:jc w:val="both"/>
      </w:pPr>
      <w:r>
        <w:rPr>
          <w:rFonts w:ascii="Times New Roman"/>
          <w:b w:val="false"/>
          <w:i w:val="false"/>
          <w:color w:val="000000"/>
          <w:sz w:val="28"/>
        </w:rPr>
        <w:t>
      ӨтінішберушініңТ.А.Ә. жәнеқолы</w:t>
      </w:r>
    </w:p>
    <w:bookmarkEnd w:id="134"/>
    <w:bookmarkStart w:name="z161" w:id="135"/>
    <w:p>
      <w:pPr>
        <w:spacing w:after="0"/>
        <w:ind w:left="0"/>
        <w:jc w:val="both"/>
      </w:pPr>
      <w:r>
        <w:rPr>
          <w:rFonts w:ascii="Times New Roman"/>
          <w:b w:val="false"/>
          <w:i w:val="false"/>
          <w:color w:val="000000"/>
          <w:sz w:val="28"/>
        </w:rPr>
        <w:t>
      Тексеружүргізілуденбастартамын ___________________ өтінішберушінің (немесе отбасымүшелерініңбірінің) Т.А.Ә. жәнеқолы, күні</w:t>
      </w:r>
    </w:p>
    <w:bookmarkEnd w:id="135"/>
    <w:bookmarkStart w:name="z162"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63" w:id="137"/>
    <w:p>
      <w:pPr>
        <w:spacing w:after="0"/>
        <w:ind w:left="0"/>
        <w:jc w:val="both"/>
      </w:pPr>
      <w:r>
        <w:rPr>
          <w:rFonts w:ascii="Times New Roman"/>
          <w:b w:val="false"/>
          <w:i w:val="false"/>
          <w:color w:val="000000"/>
          <w:sz w:val="28"/>
        </w:rPr>
        <w:t>
      (өтiнiшберушi тексеружүргiзуденбастартқанжағдайдатолтырылады).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65" w:id="138"/>
    <w:p>
      <w:pPr>
        <w:spacing w:after="0"/>
        <w:ind w:left="0"/>
        <w:jc w:val="left"/>
      </w:pPr>
      <w:r>
        <w:rPr>
          <w:rFonts w:ascii="Times New Roman"/>
          <w:b/>
          <w:i w:val="false"/>
          <w:color w:val="000000"/>
        </w:rPr>
        <w:t xml:space="preserve"> Учаскелiк комиссияның № ____ қорытындысы</w:t>
      </w:r>
    </w:p>
    <w:bookmarkEnd w:id="138"/>
    <w:bookmarkStart w:name="z166" w:id="139"/>
    <w:p>
      <w:pPr>
        <w:spacing w:after="0"/>
        <w:ind w:left="0"/>
        <w:jc w:val="both"/>
      </w:pPr>
      <w:r>
        <w:rPr>
          <w:rFonts w:ascii="Times New Roman"/>
          <w:b w:val="false"/>
          <w:i w:val="false"/>
          <w:color w:val="000000"/>
          <w:sz w:val="28"/>
        </w:rPr>
        <w:t>
      20____ жылғы “__ˮ _________</w:t>
      </w:r>
    </w:p>
    <w:bookmarkEnd w:id="139"/>
    <w:bookmarkStart w:name="z167" w:id="140"/>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w:t>
      </w:r>
    </w:p>
    <w:bookmarkEnd w:id="140"/>
    <w:bookmarkStart w:name="z168"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69" w:id="142"/>
    <w:p>
      <w:pPr>
        <w:spacing w:after="0"/>
        <w:ind w:left="0"/>
        <w:jc w:val="both"/>
      </w:pPr>
      <w:r>
        <w:rPr>
          <w:rFonts w:ascii="Times New Roman"/>
          <w:b w:val="false"/>
          <w:i w:val="false"/>
          <w:color w:val="000000"/>
          <w:sz w:val="28"/>
        </w:rPr>
        <w:t>
      (өтiнiш берушiнiң тегi, аты, әкесiнiң аты)</w:t>
      </w:r>
    </w:p>
    <w:bookmarkEnd w:id="142"/>
    <w:bookmarkStart w:name="z170" w:id="143"/>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43"/>
    <w:bookmarkStart w:name="z171"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72" w:id="145"/>
    <w:p>
      <w:pPr>
        <w:spacing w:after="0"/>
        <w:ind w:left="0"/>
        <w:jc w:val="both"/>
      </w:pPr>
      <w:r>
        <w:rPr>
          <w:rFonts w:ascii="Times New Roman"/>
          <w:b w:val="false"/>
          <w:i w:val="false"/>
          <w:color w:val="000000"/>
          <w:sz w:val="28"/>
        </w:rPr>
        <w:t>
      (қажеттiлiгi, қажеттiлiктiң жоқтығы)</w:t>
      </w:r>
    </w:p>
    <w:bookmarkEnd w:id="145"/>
    <w:bookmarkStart w:name="z173" w:id="146"/>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46"/>
    <w:bookmarkStart w:name="z174" w:id="147"/>
    <w:p>
      <w:pPr>
        <w:spacing w:after="0"/>
        <w:ind w:left="0"/>
        <w:jc w:val="both"/>
      </w:pPr>
      <w:r>
        <w:rPr>
          <w:rFonts w:ascii="Times New Roman"/>
          <w:b w:val="false"/>
          <w:i w:val="false"/>
          <w:color w:val="000000"/>
          <w:sz w:val="28"/>
        </w:rPr>
        <w:t>
      Комиссия төрағасы: __________________ _______________________</w:t>
      </w:r>
    </w:p>
    <w:bookmarkEnd w:id="147"/>
    <w:bookmarkStart w:name="z175" w:id="148"/>
    <w:p>
      <w:pPr>
        <w:spacing w:after="0"/>
        <w:ind w:left="0"/>
        <w:jc w:val="both"/>
      </w:pPr>
      <w:r>
        <w:rPr>
          <w:rFonts w:ascii="Times New Roman"/>
          <w:b w:val="false"/>
          <w:i w:val="false"/>
          <w:color w:val="000000"/>
          <w:sz w:val="28"/>
        </w:rPr>
        <w:t>
      Комиссия мүшелерi: __________________ _______________________</w:t>
      </w:r>
    </w:p>
    <w:bookmarkEnd w:id="148"/>
    <w:bookmarkStart w:name="z176" w:id="149"/>
    <w:p>
      <w:pPr>
        <w:spacing w:after="0"/>
        <w:ind w:left="0"/>
        <w:jc w:val="both"/>
      </w:pPr>
      <w:r>
        <w:rPr>
          <w:rFonts w:ascii="Times New Roman"/>
          <w:b w:val="false"/>
          <w:i w:val="false"/>
          <w:color w:val="000000"/>
          <w:sz w:val="28"/>
        </w:rPr>
        <w:t>
      __________________ _______________________</w:t>
      </w:r>
    </w:p>
    <w:bookmarkEnd w:id="149"/>
    <w:bookmarkStart w:name="z177" w:id="150"/>
    <w:p>
      <w:pPr>
        <w:spacing w:after="0"/>
        <w:ind w:left="0"/>
        <w:jc w:val="both"/>
      </w:pPr>
      <w:r>
        <w:rPr>
          <w:rFonts w:ascii="Times New Roman"/>
          <w:b w:val="false"/>
          <w:i w:val="false"/>
          <w:color w:val="000000"/>
          <w:sz w:val="28"/>
        </w:rPr>
        <w:t>
      __________________ _______________________</w:t>
      </w:r>
    </w:p>
    <w:bookmarkEnd w:id="150"/>
    <w:bookmarkStart w:name="z178" w:id="151"/>
    <w:p>
      <w:pPr>
        <w:spacing w:after="0"/>
        <w:ind w:left="0"/>
        <w:jc w:val="both"/>
      </w:pPr>
      <w:r>
        <w:rPr>
          <w:rFonts w:ascii="Times New Roman"/>
          <w:b w:val="false"/>
          <w:i w:val="false"/>
          <w:color w:val="000000"/>
          <w:sz w:val="28"/>
        </w:rPr>
        <w:t>
      __________________ _______________________</w:t>
      </w:r>
    </w:p>
    <w:bookmarkEnd w:id="151"/>
    <w:bookmarkStart w:name="z179" w:id="152"/>
    <w:p>
      <w:pPr>
        <w:spacing w:after="0"/>
        <w:ind w:left="0"/>
        <w:jc w:val="both"/>
      </w:pPr>
      <w:r>
        <w:rPr>
          <w:rFonts w:ascii="Times New Roman"/>
          <w:b w:val="false"/>
          <w:i w:val="false"/>
          <w:color w:val="000000"/>
          <w:sz w:val="28"/>
        </w:rPr>
        <w:t>
      (қолдары)                   (Т.А.Ә.)</w:t>
      </w:r>
    </w:p>
    <w:bookmarkEnd w:id="152"/>
    <w:bookmarkStart w:name="z180" w:id="153"/>
    <w:p>
      <w:pPr>
        <w:spacing w:after="0"/>
        <w:ind w:left="0"/>
        <w:jc w:val="both"/>
      </w:pPr>
      <w:r>
        <w:rPr>
          <w:rFonts w:ascii="Times New Roman"/>
          <w:b w:val="false"/>
          <w:i w:val="false"/>
          <w:color w:val="000000"/>
          <w:sz w:val="28"/>
        </w:rPr>
        <w:t>
      Қорытынды қоса берiлген құжаттармен ___ данада20__ ж. “___” ___________ қабылданды</w:t>
      </w:r>
    </w:p>
    <w:bookmarkEnd w:id="153"/>
    <w:bookmarkStart w:name="z181" w:id="154"/>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3-қосымша</w:t>
            </w:r>
          </w:p>
        </w:tc>
      </w:tr>
    </w:tbl>
    <w:bookmarkStart w:name="z183" w:id="155"/>
    <w:p>
      <w:pPr>
        <w:spacing w:after="0"/>
        <w:ind w:left="0"/>
        <w:jc w:val="left"/>
      </w:pPr>
      <w:r>
        <w:rPr>
          <w:rFonts w:ascii="Times New Roman"/>
          <w:b/>
          <w:i w:val="false"/>
          <w:color w:val="000000"/>
        </w:rPr>
        <w:t xml:space="preserve"> Отбасының тiркеу нөмiрi ____________</w:t>
      </w:r>
    </w:p>
    <w:bookmarkEnd w:id="155"/>
    <w:bookmarkStart w:name="z184" w:id="156"/>
    <w:p>
      <w:pPr>
        <w:spacing w:after="0"/>
        <w:ind w:left="0"/>
        <w:jc w:val="left"/>
      </w:pPr>
      <w:r>
        <w:rPr>
          <w:rFonts w:ascii="Times New Roman"/>
          <w:b/>
          <w:i w:val="false"/>
          <w:color w:val="000000"/>
        </w:rPr>
        <w:t xml:space="preserve"> Өтiнiш берушiнiң отбасы құрамы туралы мәлiметтер</w:t>
      </w:r>
    </w:p>
    <w:bookmarkEnd w:id="156"/>
    <w:bookmarkStart w:name="z185" w:id="157"/>
    <w:p>
      <w:pPr>
        <w:spacing w:after="0"/>
        <w:ind w:left="0"/>
        <w:jc w:val="both"/>
      </w:pPr>
      <w:r>
        <w:rPr>
          <w:rFonts w:ascii="Times New Roman"/>
          <w:b w:val="false"/>
          <w:i w:val="false"/>
          <w:color w:val="000000"/>
          <w:sz w:val="28"/>
        </w:rPr>
        <w:t>
      _______________________________             _________________________</w:t>
      </w:r>
    </w:p>
    <w:bookmarkEnd w:id="157"/>
    <w:bookmarkStart w:name="z186" w:id="158"/>
    <w:p>
      <w:pPr>
        <w:spacing w:after="0"/>
        <w:ind w:left="0"/>
        <w:jc w:val="both"/>
      </w:pPr>
      <w:r>
        <w:rPr>
          <w:rFonts w:ascii="Times New Roman"/>
          <w:b w:val="false"/>
          <w:i w:val="false"/>
          <w:color w:val="000000"/>
          <w:sz w:val="28"/>
        </w:rPr>
        <w:t>
      (Өтiнiш берушiнiң Т.А.Ә.)                    (үйiнiң мекен жайы, телефон)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6007"/>
        <w:gridCol w:w="3355"/>
        <w:gridCol w:w="1088"/>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59"/>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Өтiнiшберушiгетуыстыққатынасы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Туғанжылы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 w:id="160"/>
    <w:p>
      <w:pPr>
        <w:spacing w:after="0"/>
        <w:ind w:left="0"/>
        <w:jc w:val="both"/>
      </w:pPr>
      <w:r>
        <w:rPr>
          <w:rFonts w:ascii="Times New Roman"/>
          <w:b w:val="false"/>
          <w:i w:val="false"/>
          <w:color w:val="000000"/>
          <w:sz w:val="28"/>
        </w:rPr>
        <w:t>
      Өтiнiш берушiнiң қолы _____________ Күнi ______________</w:t>
      </w:r>
    </w:p>
    <w:bookmarkEnd w:id="160"/>
    <w:bookmarkStart w:name="z192" w:id="161"/>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