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297269" w14:textId="529726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Мүгедектерді жұмысқа орналастыру үшін жұмыс орындарына квота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Қызылорда облысы Сырдария ауданы әкімдігінің 2017 жылғы 22 мамырдағы № 132 қаулысы. Қызылорда облысының Әділет департаментінде 2017 жылғы 7 маусымда № 5872 болып тіркелді. Күші жойылды - Қызылорда облысы Сырдария ауданы әкімдігінің 2018 жылғы 16 сәуірдегі № 119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Қызылорда облысы Сырдария ауданы әкімдігінің 16.04.2018 </w:t>
      </w:r>
      <w:r>
        <w:rPr>
          <w:rFonts w:ascii="Times New Roman"/>
          <w:b w:val="false"/>
          <w:i w:val="false"/>
          <w:color w:val="ff0000"/>
          <w:sz w:val="28"/>
        </w:rPr>
        <w:t>№ 119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(алғашқы ресми жарияланған күнінен бастап қолданысқа енгізіледі).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"Халықты жұмыспен қамту туралы" Қазақстан Республикасының 2016 жылғы 6 сәуірдегі Заңының </w:t>
      </w:r>
      <w:r>
        <w:rPr>
          <w:rFonts w:ascii="Times New Roman"/>
          <w:b w:val="false"/>
          <w:i w:val="false"/>
          <w:color w:val="000000"/>
          <w:sz w:val="28"/>
        </w:rPr>
        <w:t>9-бабының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6) тармақшасына сәйкес Сырдария ауданының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ауыр жұмыстарды, еңбек жағдайлары зиянды, қауіпті жұмыс орындарын есептемегенде, жұмыс орындары санының екіден төрт пайызға дейінгі мөлшерінде мүгедектер үшін жұмыс орындарына квоталары белгіленсін. 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 жетекшілік ететін Сырдария ауданы әкiмiнiң орынбасарына жүктелсiн.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 алғашқы ресми жарияланған күнінен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Ғ. Қазантаев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Сырдария ауданы әкімдігінің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жылғы "22" мамырдағы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132 қаулысына қосымша</w:t>
            </w:r>
          </w:p>
        </w:tc>
      </w:tr>
    </w:tbl>
    <w:bookmarkStart w:name="z12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Ауыр жұмыстарды, еңбек жағдайлары зиянды, қауіпті жұмыс орындарын есептемегенде, жұмыс орындары санының екіден төрт пайызға дейінгі мөлшерінде мүгедектер үшін жұмыс орындарына квоталар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Қосымша жаңа редакцияда - Қызылорда облысы Сырдария ауданы әкімдігінің 04.08.2017 </w:t>
      </w:r>
      <w:r>
        <w:rPr>
          <w:rFonts w:ascii="Times New Roman"/>
          <w:b w:val="false"/>
          <w:i w:val="false"/>
          <w:color w:val="ff0000"/>
          <w:sz w:val="28"/>
        </w:rPr>
        <w:t>№ 175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(алғашқы ресми жарияланған күнінен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41"/>
        <w:gridCol w:w="5144"/>
        <w:gridCol w:w="1550"/>
        <w:gridCol w:w="2572"/>
        <w:gridCol w:w="1893"/>
      </w:tblGrid>
      <w:tr>
        <w:trPr>
          <w:trHeight w:val="30" w:hRule="atLeast"/>
        </w:trPr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"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  <w:r>
              <w:br/>
            </w:r>
          </w:p>
          <w:bookmarkEnd w:id="5"/>
        </w:tc>
        <w:tc>
          <w:tcPr>
            <w:tcW w:w="5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Ұйымның атауы</w:t>
            </w:r>
            <w:r>
              <w:br/>
            </w:r>
          </w:p>
        </w:tc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Жұмыскерлердің тізімдік саны (адам)</w:t>
            </w:r>
            <w:r>
              <w:br/>
            </w:r>
          </w:p>
        </w:tc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Квотаның көлемі (%) жұмыскерлердің тізімдік санынан</w:t>
            </w:r>
            <w:r>
              <w:br/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Мүгедектер үшін жұмыс орындарының саны (адам)</w:t>
            </w:r>
          </w:p>
        </w:tc>
      </w:tr>
      <w:tr>
        <w:trPr>
          <w:trHeight w:val="30" w:hRule="atLeast"/>
        </w:trPr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  <w:r>
              <w:br/>
            </w:r>
          </w:p>
          <w:bookmarkEnd w:id="6"/>
        </w:tc>
        <w:tc>
          <w:tcPr>
            <w:tcW w:w="5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Қызылорда облысының денсаулық сақтау басқармасының "Амбулаториялық – емханалық қызметі бар Сырдария аудандық орталық ауруханасы" мемлекеттік коммуналдық қазыналық кәсіпорны</w:t>
            </w:r>
          </w:p>
        </w:tc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765</w:t>
            </w:r>
          </w:p>
        </w:tc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  <w:r>
              <w:br/>
            </w:r>
          </w:p>
          <w:bookmarkEnd w:id="7"/>
        </w:tc>
        <w:tc>
          <w:tcPr>
            <w:tcW w:w="5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"Сырдария аудандық ветеринария бөлімі" коммуналдық мемлекеттік мекемесінің "Ветеринариялық станса" шаруашылық жүргізу құқығындағы мемлекеттік коммуналдық кәсіпорны</w:t>
            </w:r>
          </w:p>
        </w:tc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  <w:r>
              <w:br/>
            </w:r>
          </w:p>
          <w:bookmarkEnd w:id="8"/>
        </w:tc>
        <w:tc>
          <w:tcPr>
            <w:tcW w:w="5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"Сырдария аудандық білім бөлімі" коммуналдық мемлекеттік мекемесі</w:t>
            </w:r>
          </w:p>
        </w:tc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  <w:r>
              <w:br/>
            </w:r>
          </w:p>
          <w:bookmarkEnd w:id="9"/>
        </w:tc>
        <w:tc>
          <w:tcPr>
            <w:tcW w:w="5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Сырдария аудандық білім бөлімінің "№ 35 Иса Тоқтыбаев атындағы мектеп-лицейі" коммуналдық мемлекеттік мекемесі коммуналдық мемлекеттік мекемесі</w:t>
            </w:r>
          </w:p>
        </w:tc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</w:t>
            </w:r>
          </w:p>
        </w:tc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  <w:r>
              <w:br/>
            </w:r>
          </w:p>
          <w:bookmarkEnd w:id="10"/>
        </w:tc>
        <w:tc>
          <w:tcPr>
            <w:tcW w:w="5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"Сырдария аудандық білім бөлімінің №36 Әбділда Тәжібаев атындағы мектеп – лицей" коммуналдық мемлекеттік мекемесі</w:t>
            </w:r>
          </w:p>
        </w:tc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</w:t>
            </w:r>
            <w:r>
              <w:br/>
            </w:r>
          </w:p>
        </w:tc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  <w:r>
              <w:br/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  <w:r>
              <w:br/>
            </w:r>
          </w:p>
        </w:tc>
      </w:tr>
      <w:tr>
        <w:trPr>
          <w:trHeight w:val="30" w:hRule="atLeast"/>
        </w:trPr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  <w:r>
              <w:br/>
            </w:r>
          </w:p>
          <w:bookmarkEnd w:id="11"/>
        </w:tc>
        <w:tc>
          <w:tcPr>
            <w:tcW w:w="5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Сырдария аудандық білім бөлімінің "№37 мектеп – лицейі" коммуналдық мемлекеттік мекемесі</w:t>
            </w:r>
          </w:p>
        </w:tc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</w:t>
            </w:r>
            <w:r>
              <w:br/>
            </w:r>
          </w:p>
        </w:tc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  <w:r>
              <w:br/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  <w:r>
              <w:br/>
            </w:r>
          </w:p>
        </w:tc>
      </w:tr>
      <w:tr>
        <w:trPr>
          <w:trHeight w:val="30" w:hRule="atLeast"/>
        </w:trPr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  <w:r>
              <w:br/>
            </w:r>
          </w:p>
          <w:bookmarkEnd w:id="12"/>
        </w:tc>
        <w:tc>
          <w:tcPr>
            <w:tcW w:w="5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Сырдария аудандық білім бөлімінің "№42 Қ.Баймағанбетов атындағы мектеп – лицейі" коммуналдық мемлекеттік мекемесі</w:t>
            </w:r>
          </w:p>
        </w:tc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</w:t>
            </w:r>
            <w:r>
              <w:br/>
            </w:r>
          </w:p>
        </w:tc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  <w:r>
              <w:br/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  <w:r>
              <w:br/>
            </w:r>
          </w:p>
        </w:tc>
      </w:tr>
      <w:tr>
        <w:trPr>
          <w:trHeight w:val="30" w:hRule="atLeast"/>
        </w:trPr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  <w:r>
              <w:br/>
            </w:r>
          </w:p>
          <w:bookmarkEnd w:id="13"/>
        </w:tc>
        <w:tc>
          <w:tcPr>
            <w:tcW w:w="5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Сырдария аудандық білім бөлімінің "№44 орта мектебі" коммуналдық мемлекеттік мекемесі</w:t>
            </w:r>
          </w:p>
        </w:tc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</w:t>
            </w:r>
            <w:r>
              <w:br/>
            </w:r>
          </w:p>
        </w:tc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  <w:r>
              <w:br/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  <w:r>
              <w:br/>
            </w:r>
          </w:p>
        </w:tc>
      </w:tr>
      <w:tr>
        <w:trPr>
          <w:trHeight w:val="30" w:hRule="atLeast"/>
        </w:trPr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  <w:r>
              <w:br/>
            </w:r>
          </w:p>
          <w:bookmarkEnd w:id="14"/>
        </w:tc>
        <w:tc>
          <w:tcPr>
            <w:tcW w:w="5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Сырдария аудандық білім бөлімінің "№ 126 орта мектебі" коммуналдық мемлекеттік мекемесі</w:t>
            </w:r>
          </w:p>
        </w:tc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  <w:r>
              <w:br/>
            </w:r>
          </w:p>
        </w:tc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  <w:r>
              <w:br/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  <w:r>
              <w:br/>
            </w:r>
          </w:p>
        </w:tc>
      </w:tr>
      <w:tr>
        <w:trPr>
          <w:trHeight w:val="30" w:hRule="atLeast"/>
        </w:trPr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15"/>
        </w:tc>
        <w:tc>
          <w:tcPr>
            <w:tcW w:w="5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Сырдария аудандық білім бөлімінің "№129 Ә.Жәмішев атындағы орта мектебі" коммуналдық мемлекеттік мекемесі</w:t>
            </w:r>
          </w:p>
        </w:tc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</w:t>
            </w:r>
            <w:r>
              <w:br/>
            </w:r>
          </w:p>
        </w:tc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  <w:r>
              <w:br/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  <w:r>
              <w:br/>
            </w:r>
          </w:p>
        </w:tc>
      </w:tr>
      <w:tr>
        <w:trPr>
          <w:trHeight w:val="30" w:hRule="atLeast"/>
        </w:trPr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  <w:r>
              <w:br/>
            </w:r>
          </w:p>
          <w:bookmarkEnd w:id="16"/>
        </w:tc>
        <w:tc>
          <w:tcPr>
            <w:tcW w:w="5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Сырдария аудандық білім бөлімінің "№130 Абай атындағы орта мектебі" коммуналдық мемлекеттік мекемесі</w:t>
            </w:r>
          </w:p>
        </w:tc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</w:t>
            </w:r>
            <w:r>
              <w:br/>
            </w:r>
          </w:p>
        </w:tc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  <w:r>
              <w:br/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  <w:r>
              <w:br/>
            </w:r>
          </w:p>
        </w:tc>
      </w:tr>
      <w:tr>
        <w:trPr>
          <w:trHeight w:val="30" w:hRule="atLeast"/>
        </w:trPr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17"/>
        </w:tc>
        <w:tc>
          <w:tcPr>
            <w:tcW w:w="5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"Сырдария аудандық білім бөлімінің № 131 Талғат Қозыбаев атындағы орта мектебі" коммуналдық мемлекеттік мекемесі</w:t>
            </w:r>
          </w:p>
        </w:tc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</w:t>
            </w:r>
            <w:r>
              <w:br/>
            </w:r>
          </w:p>
        </w:tc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  <w:r>
              <w:br/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  <w:r>
              <w:br/>
            </w:r>
          </w:p>
        </w:tc>
      </w:tr>
      <w:tr>
        <w:trPr>
          <w:trHeight w:val="30" w:hRule="atLeast"/>
        </w:trPr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  <w:r>
              <w:br/>
            </w:r>
          </w:p>
          <w:bookmarkEnd w:id="18"/>
        </w:tc>
        <w:tc>
          <w:tcPr>
            <w:tcW w:w="5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Сырдария аудандық білім бөлімінің " №132 Т.Айтбаев атындағы орта мектебі" коммуналдық мемлекеттік мекемесі</w:t>
            </w:r>
          </w:p>
        </w:tc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  <w:r>
              <w:br/>
            </w:r>
          </w:p>
        </w:tc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  <w:r>
              <w:br/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  <w:r>
              <w:br/>
            </w:r>
          </w:p>
        </w:tc>
      </w:tr>
      <w:tr>
        <w:trPr>
          <w:trHeight w:val="30" w:hRule="atLeast"/>
        </w:trPr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  <w:r>
              <w:br/>
            </w:r>
          </w:p>
          <w:bookmarkEnd w:id="19"/>
        </w:tc>
        <w:tc>
          <w:tcPr>
            <w:tcW w:w="5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Сырдария аудандық білім бөлімінің "№135 А.Тоқмағанбетов атындағы орта мектебі" коммуналдық мемлекеттік мекемесі</w:t>
            </w:r>
          </w:p>
        </w:tc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  <w:r>
              <w:br/>
            </w:r>
          </w:p>
        </w:tc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  <w:r>
              <w:br/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  <w:r>
              <w:br/>
            </w:r>
          </w:p>
        </w:tc>
      </w:tr>
      <w:tr>
        <w:trPr>
          <w:trHeight w:val="30" w:hRule="atLeast"/>
        </w:trPr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  <w:r>
              <w:br/>
            </w:r>
          </w:p>
          <w:bookmarkEnd w:id="20"/>
        </w:tc>
        <w:tc>
          <w:tcPr>
            <w:tcW w:w="5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Сырдария аудандық білім бөлімінің "№137 орта мектебі" коммуналдық мемлекеттік мекемесі</w:t>
            </w:r>
          </w:p>
        </w:tc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  <w:r>
              <w:br/>
            </w:r>
          </w:p>
          <w:bookmarkEnd w:id="21"/>
        </w:tc>
        <w:tc>
          <w:tcPr>
            <w:tcW w:w="5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Сырдария аудандық білім бөлімінің "№139 орта мектебі" коммуналдық мемлекеттік мекемесі</w:t>
            </w:r>
          </w:p>
        </w:tc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  <w:r>
              <w:br/>
            </w:r>
          </w:p>
        </w:tc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  <w:r>
              <w:br/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  <w:r>
              <w:br/>
            </w:r>
          </w:p>
        </w:tc>
      </w:tr>
      <w:tr>
        <w:trPr>
          <w:trHeight w:val="30" w:hRule="atLeast"/>
        </w:trPr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  <w:r>
              <w:br/>
            </w:r>
          </w:p>
          <w:bookmarkEnd w:id="22"/>
        </w:tc>
        <w:tc>
          <w:tcPr>
            <w:tcW w:w="5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Сырдария аудандық білім бөлімінің "№147 орта мектебі" коммуналдық мемлекеттік мекемесі</w:t>
            </w:r>
          </w:p>
        </w:tc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  <w:r>
              <w:br/>
            </w:r>
          </w:p>
        </w:tc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  <w:r>
              <w:br/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  <w:r>
              <w:br/>
            </w:r>
          </w:p>
        </w:tc>
      </w:tr>
      <w:tr>
        <w:trPr>
          <w:trHeight w:val="30" w:hRule="atLeast"/>
        </w:trPr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  <w:r>
              <w:br/>
            </w:r>
          </w:p>
          <w:bookmarkEnd w:id="23"/>
        </w:tc>
        <w:tc>
          <w:tcPr>
            <w:tcW w:w="5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Сырдария аудандық білім бөлімінің "№174 орта мектебі" коммуналдық мемлекеттік мекемесі</w:t>
            </w:r>
          </w:p>
        </w:tc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  <w:r>
              <w:br/>
            </w:r>
          </w:p>
        </w:tc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  <w:r>
              <w:br/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  <w:r>
              <w:br/>
            </w:r>
          </w:p>
        </w:tc>
      </w:tr>
      <w:tr>
        <w:trPr>
          <w:trHeight w:val="30" w:hRule="atLeast"/>
        </w:trPr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  <w:r>
              <w:br/>
            </w:r>
          </w:p>
          <w:bookmarkEnd w:id="24"/>
        </w:tc>
        <w:tc>
          <w:tcPr>
            <w:tcW w:w="5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Cырдария аудандық білім бөлімінің "№191 орта мектебі" коммуналдық мемлекеттік мекемесі</w:t>
            </w:r>
          </w:p>
        </w:tc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  <w:r>
              <w:br/>
            </w:r>
          </w:p>
        </w:tc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  <w:r>
              <w:br/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  <w:r>
              <w:br/>
            </w:r>
          </w:p>
        </w:tc>
      </w:tr>
      <w:tr>
        <w:trPr>
          <w:trHeight w:val="30" w:hRule="atLeast"/>
        </w:trPr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  <w:r>
              <w:br/>
            </w:r>
          </w:p>
          <w:bookmarkEnd w:id="25"/>
        </w:tc>
        <w:tc>
          <w:tcPr>
            <w:tcW w:w="5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Сырдария аудандық білім бөлімінің "№210 О.Әбілпаттаев атындағы орта мектебі" коммуналдық мемлекеттік мекемесі </w:t>
            </w:r>
          </w:p>
        </w:tc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</w:t>
            </w:r>
            <w:r>
              <w:br/>
            </w:r>
          </w:p>
        </w:tc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  <w:r>
              <w:br/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  <w:r>
              <w:br/>
            </w:r>
          </w:p>
        </w:tc>
      </w:tr>
      <w:tr>
        <w:trPr>
          <w:trHeight w:val="30" w:hRule="atLeast"/>
        </w:trPr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  <w:r>
              <w:br/>
            </w:r>
          </w:p>
          <w:bookmarkEnd w:id="26"/>
        </w:tc>
        <w:tc>
          <w:tcPr>
            <w:tcW w:w="5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"Жамбыл 2030" жауапкершілігі шектеулі серіктестігі</w:t>
            </w:r>
          </w:p>
        </w:tc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  <w:r>
              <w:br/>
            </w:r>
          </w:p>
        </w:tc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  <w:r>
              <w:br/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  <w:r>
              <w:br/>
            </w:r>
          </w:p>
        </w:tc>
      </w:tr>
      <w:tr>
        <w:trPr>
          <w:trHeight w:val="30" w:hRule="atLeast"/>
        </w:trPr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  <w:r>
              <w:br/>
            </w:r>
          </w:p>
          <w:bookmarkEnd w:id="27"/>
        </w:tc>
        <w:tc>
          <w:tcPr>
            <w:tcW w:w="5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"С.Сейфуллин Жер" жауапкершілігі шектеулі серіктестігі</w:t>
            </w:r>
          </w:p>
        </w:tc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  <w:r>
              <w:br/>
            </w:r>
          </w:p>
        </w:tc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  <w:r>
              <w:br/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  <w:r>
              <w:br/>
            </w:r>
          </w:p>
        </w:tc>
      </w:tr>
      <w:tr>
        <w:trPr>
          <w:trHeight w:val="30" w:hRule="atLeast"/>
        </w:trPr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  <w:r>
              <w:br/>
            </w:r>
          </w:p>
          <w:bookmarkEnd w:id="28"/>
        </w:tc>
        <w:tc>
          <w:tcPr>
            <w:tcW w:w="5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"Бесарық" жауапкершілігі шектеулі серіктестігі</w:t>
            </w:r>
          </w:p>
        </w:tc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</w:t>
            </w:r>
            <w:r>
              <w:br/>
            </w:r>
          </w:p>
        </w:tc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  <w:r>
              <w:br/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  <w:r>
              <w:br/>
            </w:r>
          </w:p>
        </w:tc>
      </w:tr>
      <w:tr>
        <w:trPr>
          <w:trHeight w:val="30" w:hRule="atLeast"/>
        </w:trPr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  <w:r>
              <w:br/>
            </w:r>
          </w:p>
          <w:bookmarkEnd w:id="29"/>
        </w:tc>
        <w:tc>
          <w:tcPr>
            <w:tcW w:w="5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"Шаған Жер" жауапкершілігі шектеулі серіктестігі</w:t>
            </w:r>
          </w:p>
        </w:tc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</w:t>
            </w:r>
            <w:r>
              <w:br/>
            </w:r>
          </w:p>
        </w:tc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  <w:r>
              <w:br/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  <w:r>
              <w:br/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