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56eb94" w14:textId="456eb9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2017 жылға мектепке дейінгі тәрбие мен оқытуға мемлекеттік білім беру тапсырысын, ата-ана төлемақысының мөлшерін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Жалағаш ауданы әкімдігінің 2017 жылғы 14 қыркүйектегі № 192 қаулысы. Қызылорда облысының Әділет департаментінде 2017 жылғы 27 қыркүйекте № 5971 болып тіркелді. Қолданылу мерзімінің аяқталуына байланысты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“Қазақстан Республикасындағы жергілікті мемлекеттік басқару және өзін-өзі басқару туралы”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“Қазақстан Республикасының кейбір заңнамалық актілеріне Мемлекеттік білім беру жинақтау жүйесі мәселелері бойынша өзгерістер мен толықтырулар енгізу туралы” Қазақстан Республикасының 2017 жылғы 5 шілдедегі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Жалағаш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Жалағаш ауданы бойынша 2017 жылға мектепке дейiнгi тәрбие мен оқытуға мемлекеттiк бiлiм беру тапсырысы, ата-ана төлемақысының мөлшері бекітілсін.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“2017 жылға мектепке дейінгі тәрбие мен оқытуға мемлекеттік білім беру тапсырысын, жан басына шаққандағы қаржыландыру және ата-ананың ақы төлеу мөлшерін бекіту туралы” Жалағаш ауданы әкімдігінің 2017 жылғы 22 ақпандағы </w:t>
      </w:r>
      <w:r>
        <w:rPr>
          <w:rFonts w:ascii="Times New Roman"/>
          <w:b w:val="false"/>
          <w:i w:val="false"/>
          <w:color w:val="000000"/>
          <w:sz w:val="28"/>
        </w:rPr>
        <w:t>№ 36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қаулысының (нормативтік құқықтық актілерді мемлекеттік тіркеу Тізілімінде № 5744 болып тіркелген, 2017 жылғы 11 наурызда “Жалағаш жаршысы” газетінде және 2017 жылғы 17 наурызда Қазақстан Республикасы нормативтік құқықтық актілерінің эталондық бақылау банкінде жарияланған) күші жойылды деп танылсын.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жетекшілік ететін Жалағаш ауданы әкімінің орынбасарына жүктелсін.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Жалағаш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Дүйсебаев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Жалағаш ауданы әкімдігінің 2017 жылғы 14 қыркүйектегі №192 қаулысына қосымша</w:t>
            </w:r>
          </w:p>
        </w:tc>
      </w:tr>
    </w:tbl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Жалағаш ауданы бойынша 2017 жылға мектепке дейiнгi тәрбие мен оқытуға мемлекеттiк бiлiм беру тапсырысы, ата-ана төлемақысының мөлшері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Қосымша жаңа редакцияда - Қызылорда облысы Жалағаш ауданы әкімдігінің 13.12.2017 </w:t>
      </w:r>
      <w:r>
        <w:rPr>
          <w:rFonts w:ascii="Times New Roman"/>
          <w:b w:val="false"/>
          <w:i w:val="false"/>
          <w:color w:val="ff0000"/>
          <w:sz w:val="28"/>
        </w:rPr>
        <w:t>№ 260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 және 2017 жылғы 1 қазаннан бастап пайда болған қатынастарға таралады)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9"/>
        <w:gridCol w:w="2236"/>
        <w:gridCol w:w="1062"/>
        <w:gridCol w:w="893"/>
        <w:gridCol w:w="893"/>
        <w:gridCol w:w="893"/>
        <w:gridCol w:w="782"/>
        <w:gridCol w:w="1285"/>
        <w:gridCol w:w="1285"/>
        <w:gridCol w:w="894"/>
        <w:gridCol w:w="783"/>
        <w:gridCol w:w="895"/>
      </w:tblGrid>
      <w:tr>
        <w:trPr>
          <w:trHeight w:val="30" w:hRule="atLeast"/>
        </w:trPr>
        <w:tc>
          <w:tcPr>
            <w:tcW w:w="3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6"/>
        </w:tc>
        <w:tc>
          <w:tcPr>
            <w:tcW w:w="22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Мек­теп­ке дей­iн­гi тәр­бие және оқы­ту ұй­ым­да­ры­ның әкiм­шiлiк- аумақ­тық ор­на­ла­суы (аудан)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 ұйымдарының тәрбиеленушiлер саны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ұйымдар ата-аналарының бiр айдағы төлемақысының мөлшерi (теңге)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Ба­ла­бақ­ша (бө­бек­жай-бақ­ша)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Мек­теп жа­нын­да­ғы то­лық күн­дiк ша­ғын-ор­та­лық­тар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Мек­теп жа­нын­да­ғы жар­ты күн­дiк ша­ғын-ор­та­лық­тар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Дер­бес то­лық күн­дiк ша­ғын- ор­та­лық­тар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Дер­бес жар­ты күн­дiк ша­ғын-ор­та­лық­тар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Ба­ла­бақ­ша (бө­бек­жай-бақ­ша)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Мек­теп жа­нын­да­ғы то­лық күн­дiк ша­ғын- ор­та­лық­тар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Мек­теп жа­нын­да­ғы жар­ты күн­дiк ша­ғын-ор­та­лық­тар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Дер­бес то­лық күн­дiк ша­ғын-ор­та­лық­тар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Дер­бес жар­ты күн­дiк ша­ғын-ор­та­лық тар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"/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8"/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Жа­ла­ғаш ауда­ны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24240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19187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