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0fdf1" w14:textId="410f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мөлшерлемелері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2017 жылғы 3 наурыздағы № 74 шешімі. Қызылорда облысының Әділет департаментінде 2017 жылғы 3 сәуірде № 5775 болып тіркелді. Күші жойылды - Қызылорда облысы Қармақшы аудандық мәслихатының 2018 жылғы 10 шілдедегі № 178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Қармақшы аудандық мәслихатының 10.07.2018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Республикасының 2008 жылғы 10 желтоқсандағы Кодексінің 386-бабының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жер заңнамасына сәйкес пайдаланылмайтын ауыл шаруашылығы мақсатындағы жерге "Салық және бюджетке төленетін басқа да міндетті төлемдер туралы (Салық кодексі)"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378-бабында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 бес есеге жоғарылатылсын.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жер заңнамасына сәйкес пайдаланылмайтын ауыл шаруашылығы мақсатындағы жерлерге бірыңғай жер салығының мөлшерлемелері бес есеге жоғарылатылсын.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"Жер салығының базалық мөлшерлемесін жоғарылату туралы" Қармақшы аудандық мәслихатының 2015 жылғы 23 шілдедегі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5084 нөмірімен тіркелген, аудандық "Қармақшы таңы" газетінің 2015 жылғы 5 қыркүйекте жарияланған)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9"/>
        <w:gridCol w:w="4191"/>
      </w:tblGrid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тыс 9-сессия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Бекбергенова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"Қызылорда облысы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кірістер департаментінің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Қармақшы ауданы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кірістер басқармасы"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Қ.Сүлейменов 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"3" наурыз 2017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