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31ec" w14:textId="37f3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 бойынша 2017-2018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2017 жылғы 22 желтоқсандағы № 123 шешімі. Қызылорда облысының Әділет департаментінде 2017 жылғы 28 желтоқсанда № 6099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1тармақшасына сәйкес Арал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Арал ауданы бойынша 2017-2018 жылдарға арналған жайылымдарды басқару және оларды пайдалану жөніндегі жоспары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жиырмасыншы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2017 жылғы "22" желтоқсандағы №123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2017-2018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құқық белгілейтін құжаттар негізінде жер санаттары, жер учаскелерінің меншік иелері және жер пайдаланушылар бөлінісінде жайылымдардың орналасу </w:t>
      </w:r>
      <w:r>
        <w:rPr>
          <w:rFonts w:ascii="Times New Roman"/>
          <w:b w:val="false"/>
          <w:i w:val="false"/>
          <w:color w:val="000000"/>
          <w:sz w:val="28"/>
        </w:rPr>
        <w:t>схемасы (картасы)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қала, кент,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күнтізбелік 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42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340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бағытындағы жер пайдаланушылардың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2"/>
        <w:gridCol w:w="7658"/>
      </w:tblGrid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 нөмері</w:t>
            </w:r>
          </w:p>
          <w:bookmarkEnd w:id="1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Бердимагамбетов Турехан "Куаныш"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Бердимагамбетов Турехан "Куаныш"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Сатекеев Нурлыбек "Бек"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Сатекеев Нурлыбек "Бек"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Досаев Конакбай "Сарсен"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Абжалиева Тандаулы "Көлбай"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Рсалиев Тлес "Досжан - Думан"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Талгат "Ардана"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Айтекеев Беркимбай "Ақтау"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Жаксылык "Актілек"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 Тілеген "Жансая"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Айсауытов Улыкбек "Сұлтан"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Айсауытов Улыкбек "Сұлтан"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Амангали "Оналбек"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Прекешов Жангазының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Айбусинова Жакенай "Тоба"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Сансызбайдың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Сейтов Беймбеттің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Султанай "Тоқпан"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Султаев Талгар "Талғар"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Игымбердиев М. "Нұрсәт"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Турмаханов С. "Берік"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 "Қуандық"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Б. "Бауыржан"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Даримбетов Адилхан Ергалиевич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Максат Сагидлаевичтің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Бердимаганбетов Туреханның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Абдулганиев Абзал "Ақкісі"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Абдулганиев Абзал "Ақкісі"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Елшекей "Қожағұл-Ата"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Елшекей "Қожағұл-Ата"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Кожабай "Копа батыр"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Молдадосов Кенес "Бірлік"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Аманкелди "Әулие төбе"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Аманкелди "Әулие төбе"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Өксікбаев Ерсұлтанның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Қуанышбаев Бекназар Елшекеновичтің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Қуанышбаев Бекназар Елшекеновичтің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Мария Шомановнаның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Амангелди Жаксатовичтің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Елшекенов Елнұр Бекназарұлының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Гульнардың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Абекова Кульжанның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Кариев Азилхан "Ерімбет баба"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Сейтбенбетовтың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Темірбек "Хасен"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Дүйсеналиев Жанабайдың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Касымның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Кужаева Дина Турегуловнаның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Нурлыбай Усеровичтің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Кайрат "Ақберген"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Куанбай "Байназар"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 О. "Нұрболат"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Емекешов Ондасын "Оңдасын"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Емекешов Ондасын "Оңдасын"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С. "Аян"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Есиркепов Е. "Түрікпен"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Жаримбетов К. "Сасықбай"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Киынбаев Балтабай "Қиынбай"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 Ж. "Аққұлақ"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 Ж. "Аққұлақ"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"Мейрімжан"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"Мейрімжан"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Тогаева Шамшия"Шеңгелді түбек"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Смағұлова Люта "Үсен"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Смағұлова Люта "Үсен"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Досов Калдыбек "Жасұлан"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Тынымбаев Мурат "Сарыкөл"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Жалгасбаев Дайрабай "Баймұрат"ш/қ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Ажимурат "Ғалымжан"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Толеуов Курманбек "Мадияр"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Алтынайдың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 Айтуганның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Есепбаев Амангали "Досбол"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Серәлі Асан Темірғалиұлының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Жугинисов Малик Жанабаевичтің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Саржанов Кудайбергеннің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Нурманов Берекет Кожахметовичтің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Нурманов Берекет Кожахметовичтің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Гульнардың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Жалмагамбетов Тимирланның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Ескалиев Алимжанның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Шакрат "Арем"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Нуралы "Елеу"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Кулжахан "Әулие"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Аймырзаев Сейтмурат "Қайрат"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Жексембай "Ернат"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Бахберген "Олжас"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Болеков Нуржан "Шынжан"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 "Жанаталап"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Суипберген "Наурыз"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Суипберген "Наурыз"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Мырзабай "Нұр"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Мырзабай "Нұр"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Жандаулетов Саурен "Нұрман"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Жапахов Балташ "Қоңырат"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Жапахов Балташ "Қоңырат"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Жетес "Агент"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Конисов К. "ГЗК"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Калдымурат "Айжан"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Кулмырзаев Оразгали "Нұрбек"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Кулмырзаев Оразгали "Нұрбек"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Жаксылык "Сасай"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Жаксылык "Сасай"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Минашев Алкуат "Зәкірәлі"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Сансызбай "Мадияр"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Адилхан "Айдархан"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Сматуллаев Бахытжанның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Адилбек "Айдос"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Алдажар "Тәуекел"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Кикбай "Назарша"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Кайратбек "Еламан"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Кайратбек "Еламан"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Канибек "Құт-Дан-Ай"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Турсинбаева Мадина "Алижан"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Темирбек "Қаблан"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"Алдаберген"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Салмырзаев Танжарык "Айжарық"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Курмантаев Сермаганбет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Кульдеева Гульнар "Итемен"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Жалпиев Алмурат "Мағжан"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Жалпиев Алмурат "Мағжан"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 Сермаганбет "Жақас"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Бержанов Ж. "Аскербек"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Малкаждар"Абзал"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Нурашов Темирбай "Ошақ"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Сауреннің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Базаралының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Мухиядиннің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Шынжанов Т. "Рауан"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 Алмасбек "Алдан"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Нурашов Темирбай "Серік"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 Бигалидің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Мусаев Кубегенның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Болатбек Рашидовичтің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Исматуллаева Нургульдің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7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Ахметжанның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7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Айменова Амандыктың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Максат Сагидлаевичтің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Аманкелди "Куаныш"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Аманкелди "Куаныш"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Кайруллаев Абилтай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Кайруллаев Абилтай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Кайруллаев Абилтай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Болат "Аділ"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Туребай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8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Туребай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8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Төреева Жаныл "Куантқан"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Акыл "Ақыл"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"Байдаулет"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 Зинеттің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Ажмалипова Марияш "Назерке"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Жумамуратова Жамила "Алимуса"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Карасай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Колдасын "Қанымбай"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"Түгел"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9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Шамшаев Аралбектің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9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Асылбектің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9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Байтуганов Жалидің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Қуаныш "Қуаныш"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Аймбетов Адильбек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Абдуллаев Махсут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Ықылас "Ықлас"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Ықылас "Ықлас"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Ықылас "Ықлас"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Ықылас "Ықлас"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0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Совет "Жанабаз"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0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Балмырзаев Тулебайдың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0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Абдалиева Зибагул "Болашақ"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Абдалиева Зибагул "Болашақ"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Абдалиева Зибагул "Болашақ"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Сермаханов Уркеннің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Жуматова Лизаның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"Берекет"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Кайназарова Нургулдің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1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Анесов Темирхан Кулпыбаевичтің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1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Акилжан Балтабековичтің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1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"Атамекен-2"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Куандык Алдабергеновичтің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Конысбектің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Жолмаханов Аргынбай "Куаныш"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Жантемир "Кеңес"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Ешекенов Турсынбай "Қази"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Нурекешова Сулубике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2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Конырбаева Айнурдың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2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Сисекешов Ғанидың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2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Бизакова Гулбану "Артур"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Туретайдың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Өтеулиева Нұргүлдің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Жетписбай "Нұрлан"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Нурекешов Жолдыбай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Амантай "Жандаулет"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Сейталиев Адилхан "Жаманша"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Балманов Габиттің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3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Сериев Бексултанның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3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Куандыктың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3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Сейтбектің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Құтанов Нұрланның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Мнажов Жарболдың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Бериктің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Алмуханның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Баекешов Махсут Абдимуратовичтің шқ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Алтынайдың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Темирхан "Көк"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4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Берик "Бақдаулет"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4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"Сұлтан"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4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Жеткерген "Кеңес"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Ермек "Сәуел"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Аралбектің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Сейлов Акнияз Алдановичтің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Қаюпов Нұрболат Жайықұлының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Кайрулланың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 Айдарбек Калыбаевичтің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5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Караумбетов Шахраман "Шахраман"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5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Караумбетов Шахраман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5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Т. "Бағжан"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Т. "Бағжан"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Талапбаев Е. "Райым"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К. "Жамансары"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Мадидің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Есжанов.Е. "Болашақ"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А"Көлімбет - Байкісі"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Абдикерова Нурсауленің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6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Жубанышов Жарасханның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6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Аскардың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6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Ғабиттің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Ғабиттің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Анапияев Олжастың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 Каблан "Достық"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Бимырзаев Еркін "Үміт"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Азат "Азат"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Алмагул "Ұябай"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Асылхан "Сүйкімбайсопы"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7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Жубандык "Актан"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7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Айдарбек "Жолай"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7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Сандыбеков Жарылкасын "Сайлыбек"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Жаукеев Жаксылык "Ерімбет"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Сейдалы "Еділ"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Жукашев Габиболла "Сатбай"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Биртай "Карабала"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Кайырбек "Иса"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Сембай "Мадияр"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 Утеген "Мендібайсопы"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8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Амангелды "Шынтас"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8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Тиштыкбай "Дастан"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8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 Марс "Мүсір"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8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Мукышов Кадырбай "Аралқұм ш/қ"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8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Нуржаубай "Танатбай"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Ермек "Ынтымақ"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Нарегеев Ерболат "Тас шеген"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Назаров Бектурган "Қарашеген"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Карсакбай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Акбота "Жұма"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9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Турсынов А.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9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Байтак "Рахат"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9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Торениязов Алтай "Кірбас"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9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 Нагашибай "Тәжібек"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9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Тенелбаева Алтын "Бағыбай"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Ерболат "Сағындық"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Ерболат "Сағындық"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Айдилдаев Багибай "Алшынбай"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Хайрлаев Файзулла "Несібе"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Хайрлаев Файзулла "Несібе"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30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М. "Муттар"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30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Жанабай "Бұрмаш"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30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Кулдариха "Алдан"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0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Избасхан "Самен"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0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Коптлеу "Жандос"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Айтимов Иманбай "Бірлік"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Хасен "Мұрат"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Бертлеуов Сабит "Жасұлан"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Кадирбеков Игилик "Сейтқұл"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Кадирбеков Жанабай "Бұрмаш"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1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Рыстыгулова Маржанкул "Куаныш"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1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Аманжол "Жасұлан"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1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Аманжол "Жасұлан"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1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Ертлеу "Қорлан"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1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Абдихан "Оңболсын-Эльвира"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Алмат "Ешмахан"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Кеулимжай "Талап"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Курманбек "Құралбек"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Сариева Алтыншаш"Бауыржан"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Бакшакбаев Алпысбек "Ержан"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2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Ермек "Ермек"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2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Аманжол"Аманжол"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2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Байдаулет "Әуез"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2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Айтжан "Еламан"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2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Жайшылык "Айтбек"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Бозгулова Айымкул "Раушан"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Жетес "Алмат"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 Акылбайдың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Бейсов Темирханның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Кунжарыктың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3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Абсеметов Беркиннің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3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Ануарбектің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3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Бұйрабайдың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3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Махатова Нургулдің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3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Серкешбаев Ерболаттың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Дузелбаев Сенбектің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Куатова Алтынгуль "Айболат"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Турымбетов Амангелді "Бекарыс"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Абдиканиев Куандык "Бейбіт"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 Токсанбай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4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Шарапатова Розагул "Көнсадақ"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4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Копшилик "Жакеш"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4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Кутанов Аманбай "Досан"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4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Егизбай "Баби"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4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Шора "Құттыбай"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Абдиказиев А. "Баукен"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Елешов Болаттың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Мандибаев Ерболаттың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4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Нурулланың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4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Койшыбаев Кунболат "Ұланбек"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5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Жалгасбеков Амангелды "Төрт бөрі"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5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Куптенбаев Али "Рахымжан"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5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Кали "Тегінболат"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5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Хасеннің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5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Жайлауханның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5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Даулетжанның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5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Рысмамбетова Айнаның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Кармысбаев Жарылкасынның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5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Бтимбаева Несибелінің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Бтимбаева Несибелінің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6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Ауезов Байдаулеттің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6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Турикбаев Жаксыбектің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6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"Бұрмаш" ш-қ Берсугирова А.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6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Айдарбектің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6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 Женистің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6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Абильтайдың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6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Унталаптың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6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6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7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7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7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Мыктыбай"Нұрасыл"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7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Мыктыбай "Нұрасыл"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7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Мыктыбай "Нұрасыл"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7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Нугуманова Камиланың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7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Мейрамбектің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Исмалаев Болатбектің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7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Сейтбенбетов Дузбайдың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7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Манахов Рустемнің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8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Саурен "Нұрман"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8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Жетесов Габит "Ғабит"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8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Жетесов Габит "Ғабит"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8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Қасым "Бақыт"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8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Қасым "Бақыт"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8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Қасым "Бақыт"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8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Жаймахов Азаматтың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8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Манашев Казбектің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8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Айдаралиев Габиттің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8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Ашақов Досбек Куанышбаевич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9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Гарифулланың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9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Мырзаханның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9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Мырзаханның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9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Умирбайдың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9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Умирбайдың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9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Андызбаев Мараттың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9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Андызбаев Мараттың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39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Нияздың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39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Акедилдің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39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Бекарыстың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40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Бекарыстың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40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Куаныштың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40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 К. "Жүсіп"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40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 К. "Жүсіп"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40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Алмат "Айтпақ"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40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Айтпақов Жақсылық "Береке"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40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Айтпақов Жақсылық "Береке"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0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Шораев Наурызбай "Көктем"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0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Эдуарт "Қуаныш"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0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Баймбетов Мирхан "Нұр"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1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Баймбетов Мирхан "Нұр"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1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Мир "Мир"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1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Мир "Мир"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1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Талапбай "Талапбай"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1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Кайназаров Б. "Алтын Айдар"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1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Найзабеков Кази "Сраш"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1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Қуаныштың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1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Асылбектың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1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Еркиннің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1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Ануардың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2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"Мейіржан"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2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Жоланов Алдаберген "Мақсат"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2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Азаматтың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2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"Берекет"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2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"Байдәулет"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2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"Байдәулет"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2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Абдалиева Зибагул "Болашақ"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2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Абдалиева Зибагул "Болашақ"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2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Қалилаев Мұхтар "Құмбазар"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2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Қайруллаев Әбілтай "Ащықұдық"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3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Қайруллаев Әбілтай "Ащықұдық"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3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Ерниязова Даметкеннің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3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Абдиханова Рысжанның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3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Курманбектің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3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Елеулиев Муратбай Тогысовичтің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3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Елмаганбетов Жайман Бахитжановичтің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3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Аманов Жанбырбай "Әулие"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3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Аманов Жанбырбай "Әулие"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3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Аманов Жанбырбай "Әулие"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3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Балекешов Оразгали "Өтеп"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4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Енсепбаев Айболат "Манас"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4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Абдижапар "Сәулет"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4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Елдесбаев Жумабай "Береке"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4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Мухамбетшарип "Оңталап"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4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Жумашев Курымбай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4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Жумашем Курымбай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4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Жумашем Курымбай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4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Турехан "Асхат"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4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Қожаев Алмас "Алмас"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4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Қосбармақов Айжарық "Батыр"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5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Мамбеткали "Мамбет"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5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 "Мыңбай"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5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 "Мыңбай"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5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Бурибай "Оңбай"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5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Бурибай "Оңбай"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5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Махамбеталиев Қожабай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5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Махамбеталиев Қожабай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5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Нагашыбаева Айсулу "Аслан"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5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Отарбай "Қалжан"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5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Ердикаликов Куанышбай "Даулет"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6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Бажымов Кенес "Балымбет"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6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Бажымов Кенес "Балымбет"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6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Талапбай "Советбай"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6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Жылқыбай "Бақыт"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6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Нуркиясов Габит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6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Мубарак "Даулетияр"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6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Басқынбаев Танирберген "Басқынбай Ата"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6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Жансугиров Адилхан "Қайрат"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6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Нагашыбаев Ерсейіттің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6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Батырбектің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7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Батырбектің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7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Амангелдінің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7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Амангелдінің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7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Шариптің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7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Шанжархан "Матай"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7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7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7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7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Базарбай "Асылбек"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7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У "Бақытбек"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8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8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8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8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8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8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8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Утембетова Даметкен Баяхметовнаның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8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Муратбек Карамурзаевичтің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8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Тулемис Алипбаевичтің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8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Акгуль Алимбековнаның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9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Мейрамкул Кайпназаровнаның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9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Жасұлан Бектасовичтің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9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Ермаганбетова Алмагул Каршыгаевнаның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49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Туркпенова Анар Жолдасовнаның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49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Озангайгиев Сайлауханның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49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Райса Кеншимбаевнаның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49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"Ықлас"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49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"Ықлас"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49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Калилаев Мухтар "Құмбазар"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49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Калилаев Мухтар "Құмбазар"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50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Калилаев Мухтар "Құмбазар"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50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Якудаев Серик "Қоғам"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50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Шарапат "Шарапат"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50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Нуртуган "Болашақ"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50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Русланның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50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Кунекев Қогам "Аққісі"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50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Шагатов Қорганбай "Дәулет"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50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50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50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51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51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51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Қожлепесов Алмат "Жасұлан"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51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Қожлепесов Алмат "Жасұлан"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51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Сембиева Айпанның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51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Темирхан "Көк"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1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51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51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Совет "Жаңабаз"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51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Күнтуар"Берекет"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52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Ықластың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52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Махашова Асемкульдің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52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Баекев Ақбай "Ақпан"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52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Баекев Ақбай "Ақпан"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52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Баекев Ақбай "Ақпан"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52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Жарекев Н. "Думан"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52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Асылбек "Болатбек"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52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Қаныбетов Алдоңғар "Асхат"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52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Қаныбетов Алдоңғар "Асхат"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bookmarkEnd w:id="52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Қаныбетов Алдоңғар "Асхат"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53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Самат "Шеру"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53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Самат "Шеру"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53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  <w:bookmarkEnd w:id="53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  <w:bookmarkEnd w:id="53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  <w:bookmarkEnd w:id="53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53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  <w:bookmarkEnd w:id="53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  <w:bookmarkEnd w:id="53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Руслан "Баби"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53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Руслан "Баби"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bookmarkEnd w:id="54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54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  <w:bookmarkEnd w:id="54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bookmarkEnd w:id="54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54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  <w:bookmarkEnd w:id="54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54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Жанаберген "Бірлік"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54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Жанаберген "Бірлік"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  <w:bookmarkEnd w:id="54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Жаксыбике "Сұлтан"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bookmarkEnd w:id="54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Жаксыбике "Сұлтан"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  <w:bookmarkEnd w:id="55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Жаксыбике "Сұлтан"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55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Ш. "Асқар бегім"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55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Ш. "Асқар бегім"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55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Ш. "Асқар бегім"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  <w:bookmarkEnd w:id="55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"Мұхтар"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55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"Мұхтар"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55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"Мұхтар"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55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А. "Нұр-Дана"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55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А. "Нұр-Дана"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55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А. "Нұр-Дана"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56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А. "Нұр-Дана"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56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К. "Ерсұлтан"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  <w:bookmarkEnd w:id="56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К. "Ерсұлтан"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  <w:bookmarkEnd w:id="56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К. "Ерсұлтан"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56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Иманбаев Т "Тағыберген"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  <w:bookmarkEnd w:id="56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Иманбаев Т "Тағыберген"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56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Бодықов Алтай "Алтай"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56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Бодықов Алтай "Алтай"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  <w:bookmarkEnd w:id="56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56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bookmarkEnd w:id="57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57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7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7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bookmarkEnd w:id="57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57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57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  <w:bookmarkEnd w:id="57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57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Беркенов Темирбек "Ақирек"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57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Беркенов Темирбек "Ақирек"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bookmarkEnd w:id="58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Беркенов Темирбек "Ақирек"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58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Беркенов Темирбек "Ақирек"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58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"Нағымет"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58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"Нағымет"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  <w:bookmarkEnd w:id="58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"Нағымет"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bookmarkEnd w:id="58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 К. "Жетес"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bookmarkEnd w:id="58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 К. "Жетес"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58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 К. "Жетес"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  <w:bookmarkEnd w:id="58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 К. "Жетес"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bookmarkEnd w:id="58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Жайык "Палуан"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59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 "Көпболсын"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59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 "Көпболсын"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  <w:bookmarkEnd w:id="59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 "Көпболсын"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59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Жубанышев С. "Сүлеймен"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bookmarkEnd w:id="59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Жубанышев С. "Сүлеймен"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bookmarkEnd w:id="59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К. "Кенжемұрат"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bookmarkEnd w:id="59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К. "Кенжемұрат"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  <w:bookmarkEnd w:id="59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К. "Кенжемұрат"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  <w:bookmarkEnd w:id="59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А. "Нұрқанағат"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59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А. "Нұрқанағат"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60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А. "Нұрқанағат"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60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60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60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  <w:bookmarkEnd w:id="60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"Құрдастар"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60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"Құрдастар"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bookmarkEnd w:id="60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"Құрдастар"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60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Тлепов Нуржигит Шарапат"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60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  <w:bookmarkEnd w:id="60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  <w:bookmarkEnd w:id="61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61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bookmarkEnd w:id="61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Қ. "Өмірзақ"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  <w:bookmarkEnd w:id="61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Қ. "Өмірзақ"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  <w:bookmarkEnd w:id="61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Қ. "Өмірзақ"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bookmarkEnd w:id="61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 Есбол "Жалаң"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61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 Есбол "Жалаң"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bookmarkEnd w:id="61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 Есбол "Жалаң"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61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Узакбай "Төлеп"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bookmarkEnd w:id="61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Узакбай "Төлеп"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62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 Нартай Жанарыс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62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"Тұяқ"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bookmarkEnd w:id="62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"Тұяқ"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  <w:bookmarkEnd w:id="62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"Тұяқ"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  <w:bookmarkEnd w:id="62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Баекев Акбайдың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bookmarkEnd w:id="62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Жакиев Арыстанның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bookmarkEnd w:id="62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Ботакөз "Нұрғали"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  <w:bookmarkEnd w:id="62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Жолмырзаева Алтынайдың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  <w:bookmarkEnd w:id="62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62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bookmarkEnd w:id="63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  <w:bookmarkEnd w:id="63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  <w:bookmarkEnd w:id="63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  <w:bookmarkEnd w:id="63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  <w:bookmarkEnd w:id="63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Егизбаев Даурен Акниетович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63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Танатар "Қаһарман"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bookmarkEnd w:id="63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Саягулова Газиза "Нұрбақыт"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63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Тогысов Хамит "Сәндібек"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  <w:bookmarkEnd w:id="63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Жарасхан "Жансерік"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  <w:bookmarkEnd w:id="63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Жеткерген "Олжас"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bookmarkEnd w:id="64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Жеткерген "Олжас"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  <w:bookmarkEnd w:id="64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Кошалов Серик "Бағдаулет"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  <w:bookmarkEnd w:id="64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Ерболат "Жақсылық"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  <w:bookmarkEnd w:id="64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 Бакытбек "Үсен"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  <w:bookmarkEnd w:id="64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Руслан "Дидар"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  <w:bookmarkEnd w:id="64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Құлназар Арыстанбек "Қуаныш"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bookmarkEnd w:id="64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Мирамгуль "Олжабике"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  <w:bookmarkEnd w:id="64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Дилмагамбетов Байшокы "Азберген"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  <w:bookmarkEnd w:id="64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"Рыстығүл Орынкүл"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  <w:bookmarkEnd w:id="64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Нурлыбек Сагатовичтің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bookmarkEnd w:id="65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Гарифулланың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  <w:bookmarkEnd w:id="65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Гульнар Нурмагамбетовнаның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  <w:bookmarkEnd w:id="65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Талапбаев Ербол ш-қ "Райым"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  <w:bookmarkEnd w:id="65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 Ерболдың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  <w:bookmarkEnd w:id="65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Жолмырзаева Алтынайдың ш-қ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  <w:bookmarkEnd w:id="65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Берибаев Ерлан "Тұрарбек"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bookmarkEnd w:id="65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Латипова Кашканкул "Ержан"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  <w:bookmarkEnd w:id="65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Нурадин "Сағынтілеу"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  <w:bookmarkEnd w:id="65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Итжемесов Кирлибай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  <w:bookmarkEnd w:id="65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Итжемесов Кирлибай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  <w:bookmarkEnd w:id="66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Бақтыбай "Батый"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  <w:bookmarkEnd w:id="66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Утеген "Наурыз"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  <w:bookmarkEnd w:id="66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Тауекелдің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  <w:bookmarkEnd w:id="66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Б.Санкубаевтың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  <w:bookmarkEnd w:id="66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Мейрамбектің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  <w:bookmarkEnd w:id="66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 Женистің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bookmarkEnd w:id="66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Калуетов Елубай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6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Шманов Қалас ш/қ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  <w:bookmarkEnd w:id="66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Диханов Сериктің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  <w:bookmarkEnd w:id="66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Асылан Пәтуәліұлының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  <w:bookmarkEnd w:id="67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Медеталиев Айсын Кайратовичтің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67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Казтоганов Нуркен Молдагалиевичтің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  <w:bookmarkEnd w:id="67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Малик Булекбаевичтің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  <w:bookmarkEnd w:id="67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Акжолов Дүйсенбек Тулеумуратовичтің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  <w:bookmarkEnd w:id="67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 Тасбулаттың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  <w:bookmarkEnd w:id="67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Еркиннің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  <w:bookmarkEnd w:id="67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 Байдилданың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  <w:bookmarkEnd w:id="67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Байбулатов Русланның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  <w:bookmarkEnd w:id="67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Минажов Нурболаттың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  <w:bookmarkEnd w:id="67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Нурланның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  <w:bookmarkEnd w:id="68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Саржаудың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  <w:bookmarkEnd w:id="68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Едигеев Ордабектің ш/қ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  <w:bookmarkEnd w:id="68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"Ақбай" шаруа қожалығы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  <w:bookmarkEnd w:id="68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 Кадирбергенұлының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  <w:bookmarkEnd w:id="68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Мирамбек Тогусович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  <w:bookmarkEnd w:id="68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Имамаддиннің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  <w:bookmarkEnd w:id="68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Имамаддиннің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  <w:bookmarkEnd w:id="68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bookmarkEnd w:id="68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bookmarkEnd w:id="68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Сауелханның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  <w:bookmarkEnd w:id="69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Едигеев Энгельс Корганбековичтің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  <w:bookmarkEnd w:id="69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Кульжанов Калдан Кишкенеевичтің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  <w:bookmarkEnd w:id="69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Жандос Темиргалиевичтің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  <w:bookmarkEnd w:id="69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Алмат Жамаладиновичтің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  <w:bookmarkEnd w:id="69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Алмат Жамаладиновичтің ш-қ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  <w:bookmarkEnd w:id="69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Камкор-тутыну ЖШС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  <w:bookmarkEnd w:id="69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Камкор-тутыну ЖШС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  <w:bookmarkEnd w:id="69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Камкор-тутыну ЖШС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  <w:bookmarkEnd w:id="69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"Жанке Сары"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  <w:bookmarkEnd w:id="69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"Жанке Сары"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  <w:bookmarkEnd w:id="70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"Жанке Сары"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bookmarkEnd w:id="70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"Жанке Сары"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  <w:bookmarkEnd w:id="70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  <w:bookmarkEnd w:id="70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  <w:bookmarkEnd w:id="70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  <w:bookmarkEnd w:id="70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bookmarkEnd w:id="70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  <w:bookmarkEnd w:id="70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  <w:bookmarkEnd w:id="70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  <w:bookmarkEnd w:id="70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71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  <w:bookmarkEnd w:id="71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bookmarkEnd w:id="71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  <w:bookmarkEnd w:id="71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  <w:bookmarkEnd w:id="71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  <w:bookmarkEnd w:id="71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bookmarkEnd w:id="71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bookmarkEnd w:id="71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  <w:bookmarkEnd w:id="71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  <w:bookmarkEnd w:id="71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bookmarkEnd w:id="72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  <w:bookmarkEnd w:id="72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  <w:bookmarkEnd w:id="72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"Куланды"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  <w:bookmarkEnd w:id="72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"Жіңішке-2" ЖШС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  <w:bookmarkEnd w:id="72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"Куаныш"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  <w:bookmarkEnd w:id="72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"Куаныш"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  <w:bookmarkEnd w:id="72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"Тоғыс-Аралотын" ЖШС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  <w:bookmarkEnd w:id="72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"Тоғыс-Аралотын" ЖШС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  <w:bookmarkEnd w:id="72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"Жаңа-Арал" ЖШС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  <w:bookmarkEnd w:id="72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"Жак-Нур" ЖШС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  <w:bookmarkEnd w:id="73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"Жак-Нур" ЖШС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  <w:bookmarkEnd w:id="73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"Торжымбай - Түрке" ЖШС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  <w:bookmarkEnd w:id="73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"Амануткел"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  <w:bookmarkEnd w:id="733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"Амануткел"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  <w:bookmarkEnd w:id="734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"Райым"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  <w:bookmarkEnd w:id="735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Боген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bookmarkEnd w:id="736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Ескиура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bookmarkEnd w:id="737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Ескиура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  <w:bookmarkEnd w:id="738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подхоз АО "Аралтуз"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  <w:bookmarkEnd w:id="739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АО "Агротехника"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  <w:bookmarkEnd w:id="740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"Баубек баба" ЖШС 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  <w:bookmarkEnd w:id="741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ОЖДҚЖКММ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  <w:bookmarkEnd w:id="742"/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ОЖДҚЖКММ</w:t>
            </w:r>
          </w:p>
        </w:tc>
      </w:tr>
    </w:tbl>
    <w:bookmarkStart w:name="z750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 </w:t>
      </w:r>
    </w:p>
    <w:bookmarkEnd w:id="743"/>
    <w:bookmarkStart w:name="z75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4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2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745"/>
    <w:bookmarkStart w:name="z75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6"/>
    <w:p>
      <w:pPr>
        <w:spacing w:after="0"/>
        <w:ind w:left="0"/>
        <w:jc w:val="both"/>
      </w:pPr>
      <w:r>
        <w:drawing>
          <wp:inline distT="0" distB="0" distL="0" distR="0">
            <wp:extent cx="7810500" cy="1155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4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747"/>
    <w:bookmarkStart w:name="z75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8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749"/>
    <w:bookmarkStart w:name="z75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0"/>
    <w:p>
      <w:pPr>
        <w:spacing w:after="0"/>
        <w:ind w:left="0"/>
        <w:jc w:val="both"/>
      </w:pPr>
      <w:r>
        <w:drawing>
          <wp:inline distT="0" distB="0" distL="0" distR="0">
            <wp:extent cx="7556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5"/>
        <w:gridCol w:w="1248"/>
        <w:gridCol w:w="1129"/>
        <w:gridCol w:w="1372"/>
        <w:gridCol w:w="700"/>
        <w:gridCol w:w="1433"/>
        <w:gridCol w:w="1249"/>
        <w:gridCol w:w="1249"/>
        <w:gridCol w:w="392"/>
        <w:gridCol w:w="1249"/>
        <w:gridCol w:w="1250"/>
      </w:tblGrid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752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 ата­уы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 жер­ле­рі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ішін­де ха­лық қа­жет­ті­лі­гі үшін (жай­ы­лы­мы және ша­бын­дық ал­қап­та­ры)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қо­жа­лық және ша­руа қо­жа­лық­тар бой­ын­ша мал ба­сы са­ны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бір­лік­ке қа­жет жай­ы­лым кө­ле­мі, га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Нор­ма­тив бой­ын­ша қа­жет жай­ы­лым кө­ле­мі, га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Қо­сым­ша қа­жет еті­ле­тін жай­ы­лым,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берілетін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Мем­ле­кет­тік жер қо­ры­нан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Жал­ға бе­рі­л­ген жер­лер­ден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Мау­сым­дық жай­ы­лым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Ай­дал­ма­лы жай­ы­лым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3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41676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2378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558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1326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4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1234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271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Ша­руа қо­жа­лық­тар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5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1842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8817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432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512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250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430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70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6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2504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4244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573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89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442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507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381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7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1591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4789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483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1244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623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1262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275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185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8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1502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3103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663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89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325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128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9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1440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2392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570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– 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26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0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1 315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3046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546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1075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629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1572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890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414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61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2250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4015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750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79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1130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378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27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2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675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2139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134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130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190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35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3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1160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3369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694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537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1823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647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330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24261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4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475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569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61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34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5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3542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мал- 13232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607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1681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88484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2300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4143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1418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945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66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59931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59931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899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1908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2009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– 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– 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89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7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1209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905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400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219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137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93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364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8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– 875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1454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1389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1314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125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96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784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190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69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524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778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1291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2086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– х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– х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Жыл­қы – х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х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70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593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– 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– 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Жыл­қы – 12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71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1211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937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970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– 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Жыл­қы – 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82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72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2922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72758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72758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7566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1280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1283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1507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3248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372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402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73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1264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2476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433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330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124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286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74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944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1932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420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278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103402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МІҚ- 986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мал- 2751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Жыл­қы- 682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- 388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75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1194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3397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518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2578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198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184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76"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жеке тұрғындар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3069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784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410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480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1120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429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Жи­на­ғы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бой­ын­ша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1569234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398069</w:t>
            </w:r>
          </w:p>
        </w:tc>
      </w:tr>
    </w:tbl>
    <w:bookmarkStart w:name="z101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777"/>
    <w:bookmarkStart w:name="z101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округ; ШҚ – шаруа қожалық; га – гектар; МІҚ – мүйізді ірі қара мал.</w:t>
      </w:r>
    </w:p>
    <w:bookmarkEnd w:id="778"/>
    <w:bookmarkStart w:name="z1020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779"/>
    <w:bookmarkStart w:name="z102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0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2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7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2090"/>
        <w:gridCol w:w="4546"/>
        <w:gridCol w:w="2481"/>
        <w:gridCol w:w="709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2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Шалғай жайылымға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(Атанши, Қарақұм) малдардың айдап шығарылу мерзімі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жайылымнан қайтарылу мерзімі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3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4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5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6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7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8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9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0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1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2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3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4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5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96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7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8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99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00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01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02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03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04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05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06"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а/о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807"/>
    <w:bookmarkStart w:name="z105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округ;</w:t>
      </w:r>
    </w:p>
    <w:bookmarkEnd w:id="808"/>
    <w:bookmarkStart w:name="z105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жаюдың және айдаудың маусымдық маршруттарын белгілейтін жайылымдарды пайдалану жөніндегі күнтізбелік кестесі. Сонымен қатар, жайылым кезеңінің ұзақтығы:</w:t>
      </w:r>
    </w:p>
    <w:bookmarkEnd w:id="809"/>
    <w:bookmarkStart w:name="z105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-Топырақ-климаттық аймаққа, ауыл шаруашылығы жануарлар түріне, сондай-ақ жайылым өнімділігіне байланысты жайылымның ұзақтық кезеңі;</w:t>
      </w:r>
    </w:p>
    <w:bookmarkEnd w:id="810"/>
    <w:bookmarkStart w:name="z105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-Сексеуілді-бұта дала және дала – 160-180 күн;</w:t>
      </w:r>
    </w:p>
    <w:bookmarkEnd w:id="811"/>
    <w:bookmarkStart w:name="z105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Шөлейтте – 130-170 күн.</w:t>
      </w:r>
    </w:p>
    <w:bookmarkEnd w:id="812"/>
    <w:bookmarkStart w:name="z105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Бұл ретте сүтті ірі қара малды жаю ұзақтығы – ең кіші, ал етті ірі қара мал үшін, қой, жылқы, түйе үшін – максималды және қар жамылғысының тереңдігіне, қардың тығыздығына және басқа да факторларға байланысты.</w:t>
      </w:r>
    </w:p>
    <w:bookmarkEnd w:id="813"/>
    <w:bookmarkStart w:name="z1056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барлық жерінің жер санаттары бойынша бөліну есебі</w:t>
      </w:r>
    </w:p>
    <w:bookmarkEnd w:id="814"/>
    <w:bookmarkStart w:name="z105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</w:p>
    <w:bookmarkEnd w:id="8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254"/>
        <w:gridCol w:w="3178"/>
        <w:gridCol w:w="3178"/>
        <w:gridCol w:w="1955"/>
      </w:tblGrid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16"/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санаттары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cуармалы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7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шаруашылығындағы пайдаланудағы жерлер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610675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8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жерлері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281119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9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көлік, қорғаныс, байланыс және басқа бағыттағы жерлер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0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жерлері, сауықтыру мақсатындағы, рекреациялық және тарихи-мәдени мақсаттағы жерлер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160839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1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574150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2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2155907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3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1746890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5554574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2028684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</w:tbl>
    <w:bookmarkStart w:name="z106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ауданы ауыл шаруашылығына негізделген, соңғы уақытта мал шаруашылығы қарқынды дамып келе жатқан аймақ. Еліміздің азық-түлікпен толық қамтамасыз ету міндетін орындауда мал шаруашылығын дамыту айрықша орын алатын болса, оның негізі – табиғи жайылымдарды тиімді және ұтымды пайдалану болып табылады.</w:t>
      </w:r>
    </w:p>
    <w:bookmarkEnd w:id="824"/>
    <w:bookmarkStart w:name="z106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пайдаланушылар мен меншік иелері үшін табиғи жайылымдарды тиімді пайдалану, жайылымның тозуын болдырмай, жақсарту шараларын жүзеге асыру кезек күттірмейтін міндет.</w:t>
      </w:r>
    </w:p>
    <w:bookmarkEnd w:id="825"/>
    <w:bookmarkStart w:name="z107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Осыған орай Арал ауданы әкімдігі тарапынан Қазақстан Республикасы Ауыл шаруашылығы министрлігінің 2015 жылдың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"Жайылымның жалпы алаңы жүктемесінің, шекті рұқсат етілетін нормасын бекіту туралы" бұйрығы негізінде ауылдық округтер, шаруа қожалықтары жалпы аудан аумағындағы төрт түлік мал басының жайылымдық жерлермен қамтылу жағдайына талдау жүргізілді.</w:t>
      </w:r>
    </w:p>
    <w:bookmarkEnd w:id="826"/>
    <w:bookmarkStart w:name="z107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аймағы климаты тым континенттік, қысы біршама суық, жазы ыстық әрі қуаң, аңызақты келеді. Қаңтар айындағы ауаның жылдық орташа температурасы — 9–13°С, шілдеде — 27–29°С. Жауын-шашынның жылдық орташа мөлшері — 100–150 мм. Топырағы солтүстігінде сұр, құмайтты сұр, тақыр және тақыр тәрізді топырақ, орталық бөлігінде құмайтты сұр, бозғылт сұр,</w:t>
      </w:r>
    </w:p>
    <w:bookmarkEnd w:id="827"/>
    <w:bookmarkStart w:name="z107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Қазіргі таңда аудан бойынша түйе 22282 бас, ірі қара мал 43788 бас, уақ мал 94952 бас, жылқы 23594 бас, құс 1255 басты құрайды және аталған малдарға арналған барлығы 7 мал тоғыту орны, 5 қолдан ұрықтандыру пункті, 12 мал көмінділері (биотермиялық шұңқыр) бар.</w:t>
      </w:r>
    </w:p>
    <w:bookmarkEnd w:id="828"/>
    <w:bookmarkStart w:name="z107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ауданы 1 қала, 21 ауылдық округ және 2 кент аумағының жерінен құралған.</w:t>
      </w:r>
    </w:p>
    <w:bookmarkEnd w:id="829"/>
    <w:bookmarkStart w:name="z1074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Ветеринариялық-санитариялық объектілер туралы мәлімет</w:t>
      </w:r>
    </w:p>
    <w:bookmarkEnd w:id="8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5"/>
        <w:gridCol w:w="2024"/>
        <w:gridCol w:w="2396"/>
        <w:gridCol w:w="1544"/>
        <w:gridCol w:w="1544"/>
        <w:gridCol w:w="2397"/>
      </w:tblGrid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31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пунктері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орындары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Қашырым пунктері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2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3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4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Атанши а/о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5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6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7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8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9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40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1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2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3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4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5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6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7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48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49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50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51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52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53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54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55"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а/о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10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856"/>
    <w:bookmarkStart w:name="z110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округ;</w:t>
      </w:r>
    </w:p>
    <w:bookmarkEnd w:id="857"/>
    <w:bookmarkStart w:name="z1103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 мал басының саны туралы деректер</w:t>
      </w:r>
    </w:p>
    <w:bookmarkEnd w:id="858"/>
    <w:bookmarkStart w:name="z110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(бас)</w:t>
      </w:r>
    </w:p>
    <w:bookmarkEnd w:id="8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877"/>
        <w:gridCol w:w="2151"/>
        <w:gridCol w:w="2151"/>
        <w:gridCol w:w="2151"/>
        <w:gridCol w:w="2152"/>
        <w:gridCol w:w="1780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60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1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2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3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Атанши а/о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4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5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6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7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8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69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0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1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2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3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4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5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6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77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78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79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80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81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82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83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84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а/о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</w:tbl>
    <w:bookmarkStart w:name="z113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885"/>
    <w:bookmarkStart w:name="z113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округ;</w:t>
      </w:r>
    </w:p>
    <w:bookmarkEnd w:id="8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