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50cd" w14:textId="2405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2017 жылғы 29 наурыздағы № 77 шешімі. Қызылорда облысының Әділет департаментінде 2017 жылғы 14 сәуірде № 5796 болып тіркелді. Күші жойылды - Қызылорда облысы Арал аудандық мәслихатының 2017 жылғы 28 тамыздағы № 97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28.08.2017 </w:t>
      </w:r>
      <w:r>
        <w:rPr>
          <w:rFonts w:ascii="Times New Roman"/>
          <w:b w:val="false"/>
          <w:i w:val="false"/>
          <w:color w:val="ff0000"/>
          <w:sz w:val="28"/>
        </w:rPr>
        <w:t>№ 97</w:t>
      </w:r>
      <w:r>
        <w:rPr>
          <w:rFonts w:ascii="Times New Roman"/>
          <w:b w:val="false"/>
          <w:i w:val="false"/>
          <w:color w:val="ff0000"/>
          <w:sz w:val="28"/>
        </w:rPr>
        <w:t xml:space="preserve"> шешімімен (алғашқы ресми жариялаған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Арал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Арал аудандық мәслихатының келесі шешімінің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Арал аудандық мәслихатының 2016 жылғы 21 желтоқсандағы </w:t>
      </w:r>
      <w:r>
        <w:rPr>
          <w:rFonts w:ascii="Times New Roman"/>
          <w:b w:val="false"/>
          <w:i w:val="false"/>
          <w:color w:val="000000"/>
          <w:sz w:val="28"/>
        </w:rPr>
        <w:t>№ 60</w:t>
      </w:r>
      <w:r>
        <w:rPr>
          <w:rFonts w:ascii="Times New Roman"/>
          <w:b w:val="false"/>
          <w:i w:val="false"/>
          <w:color w:val="000000"/>
          <w:sz w:val="28"/>
        </w:rPr>
        <w:t xml:space="preserve"> шешімі (нормативтік құқықтық актілерді мемлекеттік тіркеу Тізілімінде 2017 жылғы 10 қаңтарда 5696 нөмерімен тіркелген, 2017 жылы 4 ақпанда № 9 "Толқын" газетінде жарияланған);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Арал аудандық мәслихатының</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Арал аудандық мәслихатының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он үшінші сессиясының</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Қ.Шынжанов</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Д.Мадинов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жұмыспен қамтуды үйлестіру</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 А.И. Алдажаров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"29" наурыз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 шешiмiмен бекiтiлген</w:t>
            </w:r>
          </w:p>
        </w:tc>
      </w:tr>
    </w:tbl>
    <w:bookmarkStart w:name="z24" w:id="5"/>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5"/>
    <w:bookmarkStart w:name="z25" w:id="6"/>
    <w:p>
      <w:pPr>
        <w:spacing w:after="0"/>
        <w:ind w:left="0"/>
        <w:jc w:val="both"/>
      </w:pPr>
      <w:r>
        <w:rPr>
          <w:rFonts w:ascii="Times New Roman"/>
          <w:b w:val="false"/>
          <w:i w:val="false"/>
          <w:color w:val="000000"/>
          <w:sz w:val="28"/>
        </w:rPr>
        <w:t xml:space="preserve">
      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p>
    <w:bookmarkEnd w:id="6"/>
    <w:bookmarkStart w:name="z26" w:id="7"/>
    <w:p>
      <w:pPr>
        <w:spacing w:after="0"/>
        <w:ind w:left="0"/>
        <w:jc w:val="left"/>
      </w:pPr>
      <w:r>
        <w:rPr>
          <w:rFonts w:ascii="Times New Roman"/>
          <w:b/>
          <w:i w:val="false"/>
          <w:color w:val="000000"/>
        </w:rPr>
        <w:t xml:space="preserve"> 1. Жалпы ережелер</w:t>
      </w:r>
    </w:p>
    <w:bookmarkEnd w:id="7"/>
    <w:bookmarkStart w:name="z27"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28" w:id="9"/>
    <w:p>
      <w:pPr>
        <w:spacing w:after="0"/>
        <w:ind w:left="0"/>
        <w:jc w:val="both"/>
      </w:pPr>
      <w:r>
        <w:rPr>
          <w:rFonts w:ascii="Times New Roman"/>
          <w:b w:val="false"/>
          <w:i w:val="false"/>
          <w:color w:val="000000"/>
          <w:sz w:val="28"/>
        </w:rPr>
        <w:t>
      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p>
    <w:bookmarkEnd w:id="9"/>
    <w:bookmarkStart w:name="z29" w:id="10"/>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bookmarkEnd w:id="10"/>
    <w:bookmarkStart w:name="z30" w:id="11"/>
    <w:p>
      <w:pPr>
        <w:spacing w:after="0"/>
        <w:ind w:left="0"/>
        <w:jc w:val="both"/>
      </w:pPr>
      <w:r>
        <w:rPr>
          <w:rFonts w:ascii="Times New Roman"/>
          <w:b w:val="false"/>
          <w:i w:val="false"/>
          <w:color w:val="000000"/>
          <w:sz w:val="28"/>
        </w:rPr>
        <w:t>
      3)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1"/>
    <w:bookmarkStart w:name="z31" w:id="12"/>
    <w:p>
      <w:pPr>
        <w:spacing w:after="0"/>
        <w:ind w:left="0"/>
        <w:jc w:val="both"/>
      </w:pPr>
      <w:r>
        <w:rPr>
          <w:rFonts w:ascii="Times New Roman"/>
          <w:b w:val="false"/>
          <w:i w:val="false"/>
          <w:color w:val="000000"/>
          <w:sz w:val="28"/>
        </w:rPr>
        <w:t>
      4) жергілікті атқарушы орган (әкімдік) – Арал ауданының әкімі басқаратын, өз құзыреті шегінде Арал ауданының аумағында жергілікті мемлекеттік басқаруды және өзін-өзі басқаруды жүзеге асыратын алқалы атқарушы орган (бұдан әрі - ЖАО);</w:t>
      </w:r>
    </w:p>
    <w:bookmarkEnd w:id="12"/>
    <w:bookmarkStart w:name="z32" w:id="13"/>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bookmarkEnd w:id="13"/>
    <w:bookmarkStart w:name="z33" w:id="14"/>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bookmarkEnd w:id="14"/>
    <w:bookmarkStart w:name="z34" w:id="15"/>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p>
    <w:bookmarkEnd w:id="15"/>
    <w:bookmarkStart w:name="z35" w:id="16"/>
    <w:p>
      <w:pPr>
        <w:spacing w:after="0"/>
        <w:ind w:left="0"/>
        <w:jc w:val="both"/>
      </w:pP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“Арал аудандық жұмыспен қамту, әлеуметтік бағдарламалар және азаматтық хал актілерін тіркеу бөлімі” коммуналдық мемлекеттік мекемесі;</w:t>
      </w:r>
    </w:p>
    <w:bookmarkEnd w:id="16"/>
    <w:bookmarkStart w:name="z36" w:id="17"/>
    <w:p>
      <w:pPr>
        <w:spacing w:after="0"/>
        <w:ind w:left="0"/>
        <w:jc w:val="both"/>
      </w:pPr>
      <w:r>
        <w:rPr>
          <w:rFonts w:ascii="Times New Roman"/>
          <w:b w:val="false"/>
          <w:i w:val="false"/>
          <w:color w:val="000000"/>
          <w:sz w:val="28"/>
        </w:rPr>
        <w:t>
      9)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Арал аудандық бөлімшесі;</w:t>
      </w:r>
    </w:p>
    <w:bookmarkEnd w:id="17"/>
    <w:bookmarkStart w:name="z37" w:id="18"/>
    <w:p>
      <w:pPr>
        <w:spacing w:after="0"/>
        <w:ind w:left="0"/>
        <w:jc w:val="both"/>
      </w:pP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шешiмiмен құрылатын комиссия;</w:t>
      </w:r>
    </w:p>
    <w:bookmarkEnd w:id="18"/>
    <w:bookmarkStart w:name="z38" w:id="19"/>
    <w:p>
      <w:pPr>
        <w:spacing w:after="0"/>
        <w:ind w:left="0"/>
        <w:jc w:val="both"/>
      </w:pPr>
      <w:r>
        <w:rPr>
          <w:rFonts w:ascii="Times New Roman"/>
          <w:b w:val="false"/>
          <w:i w:val="false"/>
          <w:color w:val="000000"/>
          <w:sz w:val="28"/>
        </w:rPr>
        <w:t>
      11) шектi шама – әлеуметтiк көмектiң бекiтiлген ең жоғары мөлшерi.</w:t>
      </w:r>
    </w:p>
    <w:bookmarkEnd w:id="19"/>
    <w:bookmarkStart w:name="z39" w:id="20"/>
    <w:p>
      <w:pPr>
        <w:spacing w:after="0"/>
        <w:ind w:left="0"/>
        <w:jc w:val="both"/>
      </w:pPr>
      <w:r>
        <w:rPr>
          <w:rFonts w:ascii="Times New Roman"/>
          <w:b w:val="false"/>
          <w:i w:val="false"/>
          <w:color w:val="000000"/>
          <w:sz w:val="28"/>
        </w:rPr>
        <w:t>
      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p>
    <w:bookmarkEnd w:id="20"/>
    <w:bookmarkStart w:name="z40" w:id="21"/>
    <w:p>
      <w:pPr>
        <w:spacing w:after="0"/>
        <w:ind w:left="0"/>
        <w:jc w:val="both"/>
      </w:pPr>
      <w:r>
        <w:rPr>
          <w:rFonts w:ascii="Times New Roman"/>
          <w:b w:val="false"/>
          <w:i w:val="false"/>
          <w:color w:val="000000"/>
          <w:sz w:val="28"/>
        </w:rPr>
        <w:t>
      4. Әлеуметтiк көмек бiр рет және (немесе) мерзiмдi (ай сайын, тоқсан сайын, жартыжылдықта 1 рет) көрсетiледi.</w:t>
      </w:r>
    </w:p>
    <w:bookmarkEnd w:id="21"/>
    <w:bookmarkStart w:name="z41" w:id="2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2"/>
    <w:bookmarkStart w:name="z42" w:id="23"/>
    <w:p>
      <w:pPr>
        <w:spacing w:after="0"/>
        <w:ind w:left="0"/>
        <w:jc w:val="both"/>
      </w:pPr>
      <w:r>
        <w:rPr>
          <w:rFonts w:ascii="Times New Roman"/>
          <w:b w:val="false"/>
          <w:i w:val="false"/>
          <w:color w:val="000000"/>
          <w:sz w:val="28"/>
        </w:rPr>
        <w:t>
      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p>
    <w:bookmarkEnd w:id="23"/>
    <w:bookmarkStart w:name="z43" w:id="24"/>
    <w:p>
      <w:pPr>
        <w:spacing w:after="0"/>
        <w:ind w:left="0"/>
        <w:jc w:val="both"/>
      </w:pPr>
      <w:r>
        <w:rPr>
          <w:rFonts w:ascii="Times New Roman"/>
          <w:b w:val="false"/>
          <w:i w:val="false"/>
          <w:color w:val="000000"/>
          <w:sz w:val="28"/>
        </w:rPr>
        <w:t>
      1) 9 мамыр – Жеңіс күніне орай:</w:t>
      </w:r>
    </w:p>
    <w:bookmarkEnd w:id="24"/>
    <w:bookmarkStart w:name="z44" w:id="25"/>
    <w:p>
      <w:pPr>
        <w:spacing w:after="0"/>
        <w:ind w:left="0"/>
        <w:jc w:val="both"/>
      </w:pPr>
      <w:r>
        <w:rPr>
          <w:rFonts w:ascii="Times New Roman"/>
          <w:b w:val="false"/>
          <w:i w:val="false"/>
          <w:color w:val="000000"/>
          <w:sz w:val="28"/>
        </w:rPr>
        <w:t>
      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p>
    <w:bookmarkEnd w:id="25"/>
    <w:bookmarkStart w:name="z45" w:id="26"/>
    <w:p>
      <w:pPr>
        <w:spacing w:after="0"/>
        <w:ind w:left="0"/>
        <w:jc w:val="both"/>
      </w:pP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p>
    <w:bookmarkEnd w:id="26"/>
    <w:bookmarkStart w:name="z46" w:id="27"/>
    <w:p>
      <w:pPr>
        <w:spacing w:after="0"/>
        <w:ind w:left="0"/>
        <w:jc w:val="both"/>
      </w:pPr>
      <w:r>
        <w:rPr>
          <w:rFonts w:ascii="Times New Roman"/>
          <w:b w:val="false"/>
          <w:i w:val="false"/>
          <w:color w:val="000000"/>
          <w:sz w:val="28"/>
        </w:rPr>
        <w:t xml:space="preserve">
      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 -ақ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p>
    <w:bookmarkEnd w:id="27"/>
    <w:bookmarkStart w:name="z47" w:id="28"/>
    <w:p>
      <w:pPr>
        <w:spacing w:after="0"/>
        <w:ind w:left="0"/>
        <w:jc w:val="both"/>
      </w:pPr>
      <w:r>
        <w:rPr>
          <w:rFonts w:ascii="Times New Roman"/>
          <w:b w:val="false"/>
          <w:i w:val="false"/>
          <w:color w:val="000000"/>
          <w:sz w:val="28"/>
        </w:rPr>
        <w:t>
      2) 31 мамыр – Саяси қуғын-сүргін және ашаршылық құрбандарын еске алу күніне орай:</w:t>
      </w:r>
    </w:p>
    <w:bookmarkEnd w:id="28"/>
    <w:bookmarkStart w:name="z48" w:id="29"/>
    <w:p>
      <w:pPr>
        <w:spacing w:after="0"/>
        <w:ind w:left="0"/>
        <w:jc w:val="both"/>
      </w:pP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p>
    <w:bookmarkEnd w:id="29"/>
    <w:bookmarkStart w:name="z49" w:id="30"/>
    <w:p>
      <w:pPr>
        <w:spacing w:after="0"/>
        <w:ind w:left="0"/>
        <w:jc w:val="both"/>
      </w:pPr>
      <w:r>
        <w:rPr>
          <w:rFonts w:ascii="Times New Roman"/>
          <w:b w:val="false"/>
          <w:i w:val="false"/>
          <w:color w:val="000000"/>
          <w:sz w:val="28"/>
        </w:rPr>
        <w:t>
      3) 15 ақпан – Ауғанстан аумағынан совет әскерлерін шығару күніне орай:</w:t>
      </w:r>
    </w:p>
    <w:bookmarkEnd w:id="30"/>
    <w:bookmarkStart w:name="z50" w:id="31"/>
    <w:p>
      <w:pPr>
        <w:spacing w:after="0"/>
        <w:ind w:left="0"/>
        <w:jc w:val="both"/>
      </w:pPr>
      <w:r>
        <w:rPr>
          <w:rFonts w:ascii="Times New Roman"/>
          <w:b w:val="false"/>
          <w:i w:val="false"/>
          <w:color w:val="000000"/>
          <w:sz w:val="28"/>
        </w:rPr>
        <w:t xml:space="preserve">
      жеңілдіктер мен кепілдіктер жағынан Ұлы Отан соғысына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p>
    <w:bookmarkEnd w:id="31"/>
    <w:bookmarkStart w:name="z51" w:id="32"/>
    <w:p>
      <w:pPr>
        <w:spacing w:after="0"/>
        <w:ind w:left="0"/>
        <w:jc w:val="both"/>
      </w:pPr>
      <w:r>
        <w:rPr>
          <w:rFonts w:ascii="Times New Roman"/>
          <w:b w:val="false"/>
          <w:i w:val="false"/>
          <w:color w:val="000000"/>
          <w:sz w:val="28"/>
        </w:rPr>
        <w:t xml:space="preserve">
      жаттығу жиындарына шақырылып, ұрыс қимылдары жүрiп жатқан кезде Ауғанстанға жiберiлген әскери мiндеттiлерге; </w:t>
      </w:r>
    </w:p>
    <w:bookmarkEnd w:id="32"/>
    <w:bookmarkStart w:name="z52" w:id="33"/>
    <w:p>
      <w:pPr>
        <w:spacing w:after="0"/>
        <w:ind w:left="0"/>
        <w:jc w:val="both"/>
      </w:pPr>
      <w:r>
        <w:rPr>
          <w:rFonts w:ascii="Times New Roman"/>
          <w:b w:val="false"/>
          <w:i w:val="false"/>
          <w:color w:val="000000"/>
          <w:sz w:val="28"/>
        </w:rPr>
        <w:t xml:space="preserve">
      ұрыс қимылдары жүрiп жатқан осы елге жүк жеткiзу үшiн Ауғанстанға жiберiлген автомобиль батальондарының әскери қызметшiлеріне; </w:t>
      </w:r>
    </w:p>
    <w:bookmarkEnd w:id="33"/>
    <w:bookmarkStart w:name="z53" w:id="34"/>
    <w:p>
      <w:pPr>
        <w:spacing w:after="0"/>
        <w:ind w:left="0"/>
        <w:jc w:val="both"/>
      </w:pPr>
      <w:r>
        <w:rPr>
          <w:rFonts w:ascii="Times New Roman"/>
          <w:b w:val="false"/>
          <w:i w:val="false"/>
          <w:color w:val="000000"/>
          <w:sz w:val="28"/>
        </w:rPr>
        <w:t xml:space="preserve">
      бұрынғы КСР Одағының аумағынан Ауғанстанға жауынгерлiк тапсырмаларды орындау үшiн ұшулар жасаған ұшу құрамының әскери қызметшiлерiне; </w:t>
      </w:r>
    </w:p>
    <w:bookmarkEnd w:id="34"/>
    <w:bookmarkStart w:name="z54" w:id="35"/>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p>
    <w:bookmarkEnd w:id="35"/>
    <w:bookmarkStart w:name="z55" w:id="36"/>
    <w:p>
      <w:pPr>
        <w:spacing w:after="0"/>
        <w:ind w:left="0"/>
        <w:jc w:val="both"/>
      </w:pPr>
      <w:r>
        <w:rPr>
          <w:rFonts w:ascii="Times New Roman"/>
          <w:b w:val="false"/>
          <w:i w:val="false"/>
          <w:color w:val="000000"/>
          <w:sz w:val="28"/>
        </w:rPr>
        <w:t>
      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p>
    <w:bookmarkEnd w:id="36"/>
    <w:bookmarkStart w:name="z56" w:id="37"/>
    <w:p>
      <w:pPr>
        <w:spacing w:after="0"/>
        <w:ind w:left="0"/>
        <w:jc w:val="both"/>
      </w:pPr>
      <w:r>
        <w:rPr>
          <w:rFonts w:ascii="Times New Roman"/>
          <w:b w:val="false"/>
          <w:i w:val="false"/>
          <w:color w:val="000000"/>
          <w:sz w:val="28"/>
        </w:rPr>
        <w:t>
      4) 26 сәуір – Чернобыль АЭС-індегі апатқа ұшырағандарды еске алу күніне орай:</w:t>
      </w:r>
    </w:p>
    <w:bookmarkEnd w:id="37"/>
    <w:bookmarkStart w:name="z57" w:id="38"/>
    <w:p>
      <w:pPr>
        <w:spacing w:after="0"/>
        <w:ind w:left="0"/>
        <w:jc w:val="both"/>
      </w:pPr>
      <w:r>
        <w:rPr>
          <w:rFonts w:ascii="Times New Roman"/>
          <w:b w:val="false"/>
          <w:i w:val="false"/>
          <w:color w:val="000000"/>
          <w:sz w:val="28"/>
        </w:rPr>
        <w:t>
      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p>
    <w:bookmarkEnd w:id="38"/>
    <w:bookmarkStart w:name="z58" w:id="39"/>
    <w:p>
      <w:pPr>
        <w:spacing w:after="0"/>
        <w:ind w:left="0"/>
        <w:jc w:val="both"/>
      </w:pPr>
      <w:r>
        <w:rPr>
          <w:rFonts w:ascii="Times New Roman"/>
          <w:b w:val="false"/>
          <w:i w:val="false"/>
          <w:color w:val="000000"/>
          <w:sz w:val="28"/>
        </w:rPr>
        <w:t>
      5) 29 тамыз – Халықаралық ядролық сынақтарға қарсы іс-қимыл күніне орай:</w:t>
      </w:r>
    </w:p>
    <w:bookmarkEnd w:id="39"/>
    <w:bookmarkStart w:name="z59" w:id="40"/>
    <w:p>
      <w:pPr>
        <w:spacing w:after="0"/>
        <w:ind w:left="0"/>
        <w:jc w:val="both"/>
      </w:pPr>
      <w:r>
        <w:rPr>
          <w:rFonts w:ascii="Times New Roman"/>
          <w:b w:val="false"/>
          <w:i w:val="false"/>
          <w:color w:val="000000"/>
          <w:sz w:val="28"/>
        </w:rPr>
        <w:t>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 жылына бір рет.</w:t>
      </w:r>
    </w:p>
    <w:bookmarkEnd w:id="40"/>
    <w:bookmarkStart w:name="z60" w:id="41"/>
    <w:p>
      <w:pPr>
        <w:spacing w:after="0"/>
        <w:ind w:left="0"/>
        <w:jc w:val="both"/>
      </w:pPr>
      <w:r>
        <w:rPr>
          <w:rFonts w:ascii="Times New Roman"/>
          <w:b w:val="false"/>
          <w:i w:val="false"/>
          <w:color w:val="000000"/>
          <w:sz w:val="28"/>
        </w:rPr>
        <w:t>
      6. Әлеуметтік қолдау ретінде әлеуметтік көмекті алушылардың санаттары:</w:t>
      </w:r>
    </w:p>
    <w:bookmarkEnd w:id="41"/>
    <w:bookmarkStart w:name="z61" w:id="42"/>
    <w:p>
      <w:pPr>
        <w:spacing w:after="0"/>
        <w:ind w:left="0"/>
        <w:jc w:val="both"/>
      </w:pP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 көрсетіледі.</w:t>
      </w:r>
    </w:p>
    <w:bookmarkEnd w:id="42"/>
    <w:bookmarkStart w:name="z62" w:id="43"/>
    <w:p>
      <w:pPr>
        <w:spacing w:after="0"/>
        <w:ind w:left="0"/>
        <w:jc w:val="both"/>
      </w:pPr>
      <w:r>
        <w:rPr>
          <w:rFonts w:ascii="Times New Roman"/>
          <w:b w:val="false"/>
          <w:i w:val="false"/>
          <w:color w:val="000000"/>
          <w:sz w:val="28"/>
        </w:rPr>
        <w:t>
      7. Өмірлік қиын жағдай туындаған кезде алушылар санатының тізбесі мен әлеуметтік көмектің шекті шамалары:</w:t>
      </w:r>
    </w:p>
    <w:bookmarkEnd w:id="43"/>
    <w:bookmarkStart w:name="z63" w:id="44"/>
    <w:p>
      <w:pPr>
        <w:spacing w:after="0"/>
        <w:ind w:left="0"/>
        <w:jc w:val="both"/>
      </w:pPr>
      <w:r>
        <w:rPr>
          <w:rFonts w:ascii="Times New Roman"/>
          <w:b w:val="false"/>
          <w:i w:val="false"/>
          <w:color w:val="000000"/>
          <w:sz w:val="28"/>
        </w:rPr>
        <w:t>
      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p>
    <w:bookmarkEnd w:id="44"/>
    <w:bookmarkStart w:name="z64" w:id="45"/>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p>
    <w:bookmarkEnd w:id="45"/>
    <w:bookmarkStart w:name="z65" w:id="46"/>
    <w:p>
      <w:pPr>
        <w:spacing w:after="0"/>
        <w:ind w:left="0"/>
        <w:jc w:val="both"/>
      </w:pPr>
      <w:r>
        <w:rPr>
          <w:rFonts w:ascii="Times New Roman"/>
          <w:b w:val="false"/>
          <w:i w:val="false"/>
          <w:color w:val="000000"/>
          <w:sz w:val="28"/>
        </w:rPr>
        <w:t xml:space="preserve">
      3) гемобластоздар мен апластикалық анемияны қосқанда гемотологиялық аурулармен ауыратын диспансерлік есепте тұрған балалардың ата-аналарына немесе өзге де заңды өкілдеріне - ай сайын 7,6 айлық есептік көрсеткіштен артық емес; </w:t>
      </w:r>
    </w:p>
    <w:bookmarkEnd w:id="46"/>
    <w:bookmarkStart w:name="z66" w:id="47"/>
    <w:p>
      <w:pPr>
        <w:spacing w:after="0"/>
        <w:ind w:left="0"/>
        <w:jc w:val="both"/>
      </w:pPr>
      <w:r>
        <w:rPr>
          <w:rFonts w:ascii="Times New Roman"/>
          <w:b w:val="false"/>
          <w:i w:val="false"/>
          <w:color w:val="000000"/>
          <w:sz w:val="28"/>
        </w:rPr>
        <w:t>
      4) өтініш жасалған тоқсанның алдындағы тоқсанда отбасының (азаматтың)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 шекті шама 10 айлық есептік көрсеткіштен аспайтын мөлшерде көрсетіледі.</w:t>
      </w:r>
    </w:p>
    <w:bookmarkEnd w:id="47"/>
    <w:bookmarkStart w:name="z67" w:id="48"/>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w:t>
      </w:r>
    </w:p>
    <w:bookmarkEnd w:id="48"/>
    <w:bookmarkStart w:name="z68" w:id="49"/>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49"/>
    <w:bookmarkStart w:name="z69" w:id="50"/>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50"/>
    <w:bookmarkStart w:name="z70" w:id="51"/>
    <w:p>
      <w:pPr>
        <w:spacing w:after="0"/>
        <w:ind w:left="0"/>
        <w:jc w:val="both"/>
      </w:pPr>
      <w:r>
        <w:rPr>
          <w:rFonts w:ascii="Times New Roman"/>
          <w:b w:val="false"/>
          <w:i w:val="false"/>
          <w:color w:val="000000"/>
          <w:sz w:val="28"/>
        </w:rPr>
        <w:t>
      3) Арал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51"/>
    <w:bookmarkStart w:name="z71" w:id="52"/>
    <w:p>
      <w:pPr>
        <w:spacing w:after="0"/>
        <w:ind w:left="0"/>
        <w:jc w:val="both"/>
      </w:pPr>
      <w:r>
        <w:rPr>
          <w:rFonts w:ascii="Times New Roman"/>
          <w:b w:val="false"/>
          <w:i w:val="false"/>
          <w:color w:val="000000"/>
          <w:sz w:val="28"/>
        </w:rPr>
        <w:t>
      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52"/>
    <w:bookmarkStart w:name="z72" w:id="53"/>
    <w:p>
      <w:pPr>
        <w:spacing w:after="0"/>
        <w:ind w:left="0"/>
        <w:jc w:val="left"/>
      </w:pPr>
      <w:r>
        <w:rPr>
          <w:rFonts w:ascii="Times New Roman"/>
          <w:b/>
          <w:i w:val="false"/>
          <w:color w:val="000000"/>
        </w:rPr>
        <w:t xml:space="preserve"> 3. Әлеуметтiк көмек көрсету тәртiбi</w:t>
      </w:r>
    </w:p>
    <w:bookmarkEnd w:id="53"/>
    <w:bookmarkStart w:name="z73" w:id="54"/>
    <w:p>
      <w:pPr>
        <w:spacing w:after="0"/>
        <w:ind w:left="0"/>
        <w:jc w:val="both"/>
      </w:pPr>
      <w:r>
        <w:rPr>
          <w:rFonts w:ascii="Times New Roman"/>
          <w:b w:val="false"/>
          <w:i w:val="false"/>
          <w:color w:val="000000"/>
          <w:sz w:val="28"/>
        </w:rPr>
        <w:t>
      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p>
    <w:bookmarkEnd w:id="54"/>
    <w:bookmarkStart w:name="z74" w:id="55"/>
    <w:p>
      <w:pPr>
        <w:spacing w:after="0"/>
        <w:ind w:left="0"/>
        <w:jc w:val="both"/>
      </w:pPr>
      <w:r>
        <w:rPr>
          <w:rFonts w:ascii="Times New Roman"/>
          <w:b w:val="false"/>
          <w:i w:val="false"/>
          <w:color w:val="000000"/>
          <w:sz w:val="28"/>
        </w:rPr>
        <w:t>
      11. Өмiрлiк қиын жағдай туындаған кезде әлеуметтiк көмек алу үшiн өтiнiш берушi өзiнiң немесе отбасының атынан уәкiлеттi органға немесе кент, ауылдық округтың әкiмiне өтiнiшке қоса мынадай құжаттарды:</w:t>
      </w:r>
    </w:p>
    <w:bookmarkEnd w:id="55"/>
    <w:bookmarkStart w:name="z75" w:id="56"/>
    <w:p>
      <w:pPr>
        <w:spacing w:after="0"/>
        <w:ind w:left="0"/>
        <w:jc w:val="both"/>
      </w:pPr>
      <w:r>
        <w:rPr>
          <w:rFonts w:ascii="Times New Roman"/>
          <w:b w:val="false"/>
          <w:i w:val="false"/>
          <w:color w:val="000000"/>
          <w:sz w:val="28"/>
        </w:rPr>
        <w:t>
      1) жеке басын куәландыратын құжатты;</w:t>
      </w:r>
    </w:p>
    <w:bookmarkEnd w:id="56"/>
    <w:bookmarkStart w:name="z76" w:id="57"/>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bookmarkEnd w:id="57"/>
    <w:bookmarkStart w:name="z77" w:id="5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берушінің отбасы құрамы туралы мәлiметтердi;</w:t>
      </w:r>
    </w:p>
    <w:bookmarkEnd w:id="58"/>
    <w:bookmarkStart w:name="z78" w:id="59"/>
    <w:p>
      <w:pPr>
        <w:spacing w:after="0"/>
        <w:ind w:left="0"/>
        <w:jc w:val="both"/>
      </w:pPr>
      <w:r>
        <w:rPr>
          <w:rFonts w:ascii="Times New Roman"/>
          <w:b w:val="false"/>
          <w:i w:val="false"/>
          <w:color w:val="000000"/>
          <w:sz w:val="28"/>
        </w:rPr>
        <w:t>
      4) адамның (отбасы мүшелерiнiң) табыстары туралы мәлiметтердi;</w:t>
      </w:r>
    </w:p>
    <w:bookmarkEnd w:id="59"/>
    <w:bookmarkStart w:name="z79" w:id="60"/>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bookmarkEnd w:id="60"/>
    <w:bookmarkStart w:name="z80" w:id="61"/>
    <w:p>
      <w:pPr>
        <w:spacing w:after="0"/>
        <w:ind w:left="0"/>
        <w:jc w:val="both"/>
      </w:pPr>
      <w:r>
        <w:rPr>
          <w:rFonts w:ascii="Times New Roman"/>
          <w:b w:val="false"/>
          <w:i w:val="false"/>
          <w:color w:val="000000"/>
          <w:sz w:val="28"/>
        </w:rPr>
        <w:t xml:space="preserve">
      Бұл ретте, табиғи зілзаланың немесе өрттің салдарынан өмірлік қиын жағдай туындаған кезде, азамат (отбасы) уәкілетті органға немесе кент, ауылдық округтың әкіміне, өмірлік қиын жағдай туындаған сәттен бастап үш ай мерзімінен кешіктірмей өтініш білдіреді. </w:t>
      </w:r>
    </w:p>
    <w:bookmarkEnd w:id="61"/>
    <w:bookmarkStart w:name="z81" w:id="62"/>
    <w:p>
      <w:pPr>
        <w:spacing w:after="0"/>
        <w:ind w:left="0"/>
        <w:jc w:val="both"/>
      </w:pPr>
      <w:r>
        <w:rPr>
          <w:rFonts w:ascii="Times New Roman"/>
          <w:b w:val="false"/>
          <w:i w:val="false"/>
          <w:color w:val="000000"/>
          <w:sz w:val="28"/>
        </w:rPr>
        <w:t>
      12. Құжаттар салыстырып тексеру үшiн түпнұсқаларда және көшiрмелерде ұсынылады, содан кейiн құжаттардың түпнұсқалары өтiнiш берушiге қайтарылады.</w:t>
      </w:r>
    </w:p>
    <w:bookmarkEnd w:id="62"/>
    <w:bookmarkStart w:name="z82" w:id="63"/>
    <w:p>
      <w:pPr>
        <w:spacing w:after="0"/>
        <w:ind w:left="0"/>
        <w:jc w:val="both"/>
      </w:pPr>
      <w:r>
        <w:rPr>
          <w:rFonts w:ascii="Times New Roman"/>
          <w:b w:val="false"/>
          <w:i w:val="false"/>
          <w:color w:val="000000"/>
          <w:sz w:val="28"/>
        </w:rPr>
        <w:t>
      13. Өмiрлiк қиын жағдай туындаған кезде әлеуметтiк көмек көрсетуге өтiнiш келiп түскен кезде уәкiлеттi орган немесе кент,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63"/>
    <w:bookmarkStart w:name="z83" w:id="64"/>
    <w:p>
      <w:pPr>
        <w:spacing w:after="0"/>
        <w:ind w:left="0"/>
        <w:jc w:val="both"/>
      </w:pPr>
      <w:r>
        <w:rPr>
          <w:rFonts w:ascii="Times New Roman"/>
          <w:b w:val="false"/>
          <w:i w:val="false"/>
          <w:color w:val="000000"/>
          <w:sz w:val="28"/>
        </w:rPr>
        <w:t xml:space="preserve">
      14.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ауылдық округ әкiмiне жiбередi. Кент,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p>
    <w:bookmarkEnd w:id="64"/>
    <w:bookmarkStart w:name="z84" w:id="65"/>
    <w:p>
      <w:pPr>
        <w:spacing w:after="0"/>
        <w:ind w:left="0"/>
        <w:jc w:val="both"/>
      </w:pPr>
      <w:r>
        <w:rPr>
          <w:rFonts w:ascii="Times New Roman"/>
          <w:b w:val="false"/>
          <w:i w:val="false"/>
          <w:color w:val="000000"/>
          <w:sz w:val="28"/>
        </w:rPr>
        <w:t>
      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65"/>
    <w:bookmarkStart w:name="z85" w:id="66"/>
    <w:p>
      <w:pPr>
        <w:spacing w:after="0"/>
        <w:ind w:left="0"/>
        <w:jc w:val="both"/>
      </w:pPr>
      <w:r>
        <w:rPr>
          <w:rFonts w:ascii="Times New Roman"/>
          <w:b w:val="false"/>
          <w:i w:val="false"/>
          <w:color w:val="000000"/>
          <w:sz w:val="28"/>
        </w:rPr>
        <w:t>
      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66"/>
    <w:bookmarkStart w:name="z86" w:id="67"/>
    <w:p>
      <w:pPr>
        <w:spacing w:after="0"/>
        <w:ind w:left="0"/>
        <w:jc w:val="both"/>
      </w:pPr>
      <w:r>
        <w:rPr>
          <w:rFonts w:ascii="Times New Roman"/>
          <w:b w:val="false"/>
          <w:i w:val="false"/>
          <w:color w:val="000000"/>
          <w:sz w:val="28"/>
        </w:rPr>
        <w:t>
      17. Уәкiлеттi орган учаскелiк комиссиядан немесе кент,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67"/>
    <w:bookmarkStart w:name="z87" w:id="68"/>
    <w:p>
      <w:pPr>
        <w:spacing w:after="0"/>
        <w:ind w:left="0"/>
        <w:jc w:val="both"/>
      </w:pPr>
      <w:r>
        <w:rPr>
          <w:rFonts w:ascii="Times New Roman"/>
          <w:b w:val="false"/>
          <w:i w:val="false"/>
          <w:color w:val="000000"/>
          <w:sz w:val="28"/>
        </w:rPr>
        <w:t>
      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68"/>
    <w:bookmarkStart w:name="z88" w:id="69"/>
    <w:p>
      <w:pPr>
        <w:spacing w:after="0"/>
        <w:ind w:left="0"/>
        <w:jc w:val="both"/>
      </w:pPr>
      <w:r>
        <w:rPr>
          <w:rFonts w:ascii="Times New Roman"/>
          <w:b w:val="false"/>
          <w:i w:val="false"/>
          <w:color w:val="000000"/>
          <w:sz w:val="28"/>
        </w:rPr>
        <w:t>
      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69"/>
    <w:bookmarkStart w:name="z89" w:id="7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End w:id="70"/>
    <w:bookmarkStart w:name="z90" w:id="71"/>
    <w:p>
      <w:pPr>
        <w:spacing w:after="0"/>
        <w:ind w:left="0"/>
        <w:jc w:val="both"/>
      </w:pPr>
      <w:r>
        <w:rPr>
          <w:rFonts w:ascii="Times New Roman"/>
          <w:b w:val="false"/>
          <w:i w:val="false"/>
          <w:color w:val="000000"/>
          <w:sz w:val="28"/>
        </w:rPr>
        <w:t>
      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71"/>
    <w:bookmarkStart w:name="z91" w:id="72"/>
    <w:p>
      <w:pPr>
        <w:spacing w:after="0"/>
        <w:ind w:left="0"/>
        <w:jc w:val="left"/>
      </w:pPr>
      <w:r>
        <w:rPr>
          <w:rFonts w:ascii="Times New Roman"/>
          <w:b/>
          <w:i w:val="false"/>
          <w:color w:val="000000"/>
        </w:rPr>
        <w:t xml:space="preserve"> 4. Әлеуметтiк көмек көрсетуден бас тарту, көрсетiлетiн әлеуметтiк көмектi тоқтату және қайтару үшiн негiздемелер</w:t>
      </w:r>
    </w:p>
    <w:bookmarkEnd w:id="72"/>
    <w:bookmarkStart w:name="z92" w:id="73"/>
    <w:p>
      <w:pPr>
        <w:spacing w:after="0"/>
        <w:ind w:left="0"/>
        <w:jc w:val="both"/>
      </w:pPr>
      <w:r>
        <w:rPr>
          <w:rFonts w:ascii="Times New Roman"/>
          <w:b w:val="false"/>
          <w:i w:val="false"/>
          <w:color w:val="000000"/>
          <w:sz w:val="28"/>
        </w:rPr>
        <w:t>
      21. Әлеуметтiк көмек көрсетуден бас тарту:</w:t>
      </w:r>
    </w:p>
    <w:bookmarkEnd w:id="73"/>
    <w:bookmarkStart w:name="z93" w:id="74"/>
    <w:p>
      <w:pPr>
        <w:spacing w:after="0"/>
        <w:ind w:left="0"/>
        <w:jc w:val="both"/>
      </w:pPr>
      <w:r>
        <w:rPr>
          <w:rFonts w:ascii="Times New Roman"/>
          <w:b w:val="false"/>
          <w:i w:val="false"/>
          <w:color w:val="000000"/>
          <w:sz w:val="28"/>
        </w:rPr>
        <w:t>
      1) өтiнiш берушi ұсынған мәлiметтердiң дәйексiздiгi анықталған;</w:t>
      </w:r>
    </w:p>
    <w:bookmarkEnd w:id="74"/>
    <w:bookmarkStart w:name="z94" w:id="75"/>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75"/>
    <w:bookmarkStart w:name="z95" w:id="7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Арал аудандық мәслихаты белгілеген шектен артқан жағдайларда жүзеге асырылады.</w:t>
      </w:r>
    </w:p>
    <w:bookmarkEnd w:id="76"/>
    <w:bookmarkStart w:name="z96" w:id="77"/>
    <w:p>
      <w:pPr>
        <w:spacing w:after="0"/>
        <w:ind w:left="0"/>
        <w:jc w:val="both"/>
      </w:pPr>
      <w:r>
        <w:rPr>
          <w:rFonts w:ascii="Times New Roman"/>
          <w:b w:val="false"/>
          <w:i w:val="false"/>
          <w:color w:val="000000"/>
          <w:sz w:val="28"/>
        </w:rPr>
        <w:t>
      22. Әлеуметтiк көмек:</w:t>
      </w:r>
    </w:p>
    <w:bookmarkEnd w:id="77"/>
    <w:bookmarkStart w:name="z97" w:id="78"/>
    <w:p>
      <w:pPr>
        <w:spacing w:after="0"/>
        <w:ind w:left="0"/>
        <w:jc w:val="both"/>
      </w:pPr>
      <w:r>
        <w:rPr>
          <w:rFonts w:ascii="Times New Roman"/>
          <w:b w:val="false"/>
          <w:i w:val="false"/>
          <w:color w:val="000000"/>
          <w:sz w:val="28"/>
        </w:rPr>
        <w:t>
      1) алушы қайтыс болған;</w:t>
      </w:r>
    </w:p>
    <w:bookmarkEnd w:id="78"/>
    <w:bookmarkStart w:name="z98" w:id="79"/>
    <w:p>
      <w:pPr>
        <w:spacing w:after="0"/>
        <w:ind w:left="0"/>
        <w:jc w:val="both"/>
      </w:pPr>
      <w:r>
        <w:rPr>
          <w:rFonts w:ascii="Times New Roman"/>
          <w:b w:val="false"/>
          <w:i w:val="false"/>
          <w:color w:val="000000"/>
          <w:sz w:val="28"/>
        </w:rPr>
        <w:t>
      2) алушы тиiстi әкiмшiлiк-аумақтық бiрлiктiң шегiнен тыс тұрақты тұруға кеткен;</w:t>
      </w:r>
    </w:p>
    <w:bookmarkEnd w:id="79"/>
    <w:bookmarkStart w:name="z99" w:id="8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0"/>
    <w:bookmarkStart w:name="z100" w:id="81"/>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81"/>
    <w:bookmarkStart w:name="z101" w:id="82"/>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82"/>
    <w:bookmarkStart w:name="z102" w:id="83"/>
    <w:p>
      <w:pPr>
        <w:spacing w:after="0"/>
        <w:ind w:left="0"/>
        <w:jc w:val="both"/>
      </w:pPr>
      <w:r>
        <w:rPr>
          <w:rFonts w:ascii="Times New Roman"/>
          <w:b w:val="false"/>
          <w:i w:val="false"/>
          <w:color w:val="000000"/>
          <w:sz w:val="28"/>
        </w:rPr>
        <w:t>
      23. Артық төленген сомалар ерiктi немесе Қазақстан Республикасының заңнамасында белгiленген өзгеше тәртiппен қайтаруға жатады.</w:t>
      </w:r>
    </w:p>
    <w:bookmarkEnd w:id="83"/>
    <w:bookmarkStart w:name="z103" w:id="84"/>
    <w:p>
      <w:pPr>
        <w:spacing w:after="0"/>
        <w:ind w:left="0"/>
        <w:jc w:val="left"/>
      </w:pPr>
      <w:r>
        <w:rPr>
          <w:rFonts w:ascii="Times New Roman"/>
          <w:b/>
          <w:i w:val="false"/>
          <w:color w:val="000000"/>
        </w:rPr>
        <w:t xml:space="preserve"> 5. Әлеуметтік көмекті төлеу және қаржыландыру</w:t>
      </w:r>
    </w:p>
    <w:bookmarkEnd w:id="84"/>
    <w:bookmarkStart w:name="z104" w:id="85"/>
    <w:p>
      <w:pPr>
        <w:spacing w:after="0"/>
        <w:ind w:left="0"/>
        <w:jc w:val="both"/>
      </w:pPr>
      <w:r>
        <w:rPr>
          <w:rFonts w:ascii="Times New Roman"/>
          <w:b w:val="false"/>
          <w:i w:val="false"/>
          <w:color w:val="000000"/>
          <w:sz w:val="28"/>
        </w:rPr>
        <w:t>
      24.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p>
    <w:bookmarkEnd w:id="85"/>
    <w:bookmarkStart w:name="z105" w:id="86"/>
    <w:p>
      <w:pPr>
        <w:spacing w:after="0"/>
        <w:ind w:left="0"/>
        <w:jc w:val="both"/>
      </w:pPr>
      <w:r>
        <w:rPr>
          <w:rFonts w:ascii="Times New Roman"/>
          <w:b w:val="false"/>
          <w:i w:val="false"/>
          <w:color w:val="000000"/>
          <w:sz w:val="28"/>
        </w:rPr>
        <w:t xml:space="preserve">
      25.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p>
    <w:bookmarkEnd w:id="86"/>
    <w:bookmarkStart w:name="z106" w:id="87"/>
    <w:p>
      <w:pPr>
        <w:spacing w:after="0"/>
        <w:ind w:left="0"/>
        <w:jc w:val="both"/>
      </w:pPr>
      <w:r>
        <w:rPr>
          <w:rFonts w:ascii="Times New Roman"/>
          <w:b w:val="false"/>
          <w:i w:val="false"/>
          <w:color w:val="000000"/>
          <w:sz w:val="28"/>
        </w:rPr>
        <w:t>
      26.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End w:id="87"/>
    <w:bookmarkStart w:name="z107" w:id="88"/>
    <w:p>
      <w:pPr>
        <w:spacing w:after="0"/>
        <w:ind w:left="0"/>
        <w:jc w:val="left"/>
      </w:pPr>
      <w:r>
        <w:rPr>
          <w:rFonts w:ascii="Times New Roman"/>
          <w:b/>
          <w:i w:val="false"/>
          <w:color w:val="000000"/>
        </w:rPr>
        <w:t xml:space="preserve"> 6. Қорытынды ереже</w:t>
      </w:r>
    </w:p>
    <w:bookmarkEnd w:id="88"/>
    <w:bookmarkStart w:name="z108" w:id="89"/>
    <w:p>
      <w:pPr>
        <w:spacing w:after="0"/>
        <w:ind w:left="0"/>
        <w:jc w:val="both"/>
      </w:pPr>
      <w:r>
        <w:rPr>
          <w:rFonts w:ascii="Times New Roman"/>
          <w:b w:val="false"/>
          <w:i w:val="false"/>
          <w:color w:val="000000"/>
          <w:sz w:val="28"/>
        </w:rPr>
        <w:t>
      27.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мөлшерлерiн белгiлеу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мұқтаж азаматтардың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санаттарының тiзбесiн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5" w:id="90"/>
    <w:p>
      <w:pPr>
        <w:spacing w:after="0"/>
        <w:ind w:left="0"/>
        <w:jc w:val="both"/>
      </w:pPr>
      <w:r>
        <w:rPr>
          <w:rFonts w:ascii="Times New Roman"/>
          <w:b w:val="false"/>
          <w:i w:val="false"/>
          <w:color w:val="000000"/>
          <w:sz w:val="28"/>
        </w:rPr>
        <w:t>
      Отбасыны тiркеу нөмiрi ____________</w:t>
      </w:r>
    </w:p>
    <w:bookmarkEnd w:id="90"/>
    <w:bookmarkStart w:name="z116" w:id="91"/>
    <w:p>
      <w:pPr>
        <w:spacing w:after="0"/>
        <w:ind w:left="0"/>
        <w:jc w:val="left"/>
      </w:pPr>
      <w:r>
        <w:rPr>
          <w:rFonts w:ascii="Times New Roman"/>
          <w:b/>
          <w:i w:val="false"/>
          <w:color w:val="000000"/>
        </w:rPr>
        <w:t xml:space="preserve"> Өтiнiш берушiнiң отбасы құрамы туралы мәлiметтер</w:t>
      </w:r>
    </w:p>
    <w:bookmarkEnd w:id="91"/>
    <w:bookmarkStart w:name="z117" w:id="92"/>
    <w:p>
      <w:pPr>
        <w:spacing w:after="0"/>
        <w:ind w:left="0"/>
        <w:jc w:val="both"/>
      </w:pPr>
      <w:r>
        <w:rPr>
          <w:rFonts w:ascii="Times New Roman"/>
          <w:b w:val="false"/>
          <w:i w:val="false"/>
          <w:color w:val="000000"/>
          <w:sz w:val="28"/>
        </w:rPr>
        <w:t>
      _________________________ ________________________</w:t>
      </w:r>
    </w:p>
    <w:bookmarkEnd w:id="92"/>
    <w:bookmarkStart w:name="z118" w:id="93"/>
    <w:p>
      <w:pPr>
        <w:spacing w:after="0"/>
        <w:ind w:left="0"/>
        <w:jc w:val="both"/>
      </w:pPr>
      <w:r>
        <w:rPr>
          <w:rFonts w:ascii="Times New Roman"/>
          <w:b w:val="false"/>
          <w:i w:val="false"/>
          <w:color w:val="000000"/>
          <w:sz w:val="28"/>
        </w:rPr>
        <w:t>
      (Өтiнiш берушiнiң Т.А.Ә.) (үйiнiң мекенжайы, тел.)</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942"/>
        <w:gridCol w:w="4448"/>
        <w:gridCol w:w="1456"/>
      </w:tblGrid>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4"/>
          <w:p>
            <w:pPr>
              <w:spacing w:after="20"/>
              <w:ind w:left="20"/>
              <w:jc w:val="both"/>
            </w:pPr>
            <w:r>
              <w:rPr>
                <w:rFonts w:ascii="Times New Roman"/>
                <w:b w:val="false"/>
                <w:i w:val="false"/>
                <w:color w:val="000000"/>
                <w:sz w:val="20"/>
              </w:rPr>
              <w:t>
№</w:t>
            </w:r>
          </w:p>
          <w:bookmarkEnd w:id="94"/>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5"/>
          <w:p>
            <w:pPr>
              <w:spacing w:after="20"/>
              <w:ind w:left="20"/>
              <w:jc w:val="both"/>
            </w:pPr>
            <w:r>
              <w:rPr>
                <w:rFonts w:ascii="Times New Roman"/>
                <w:b w:val="false"/>
                <w:i w:val="false"/>
                <w:color w:val="000000"/>
                <w:sz w:val="20"/>
              </w:rPr>
              <w:t>
 </w:t>
            </w:r>
          </w:p>
          <w:bookmarkEnd w:id="95"/>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w:t>
            </w:r>
          </w:p>
          <w:bookmarkEnd w:id="96"/>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7"/>
          <w:p>
            <w:pPr>
              <w:spacing w:after="20"/>
              <w:ind w:left="20"/>
              <w:jc w:val="both"/>
            </w:pPr>
            <w:r>
              <w:rPr>
                <w:rFonts w:ascii="Times New Roman"/>
                <w:b w:val="false"/>
                <w:i w:val="false"/>
                <w:color w:val="000000"/>
                <w:sz w:val="20"/>
              </w:rPr>
              <w:t>
 </w:t>
            </w:r>
          </w:p>
          <w:bookmarkEnd w:id="97"/>
        </w:tc>
        <w:tc>
          <w:tcPr>
            <w:tcW w:w="4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98"/>
    <w:p>
      <w:pPr>
        <w:spacing w:after="0"/>
        <w:ind w:left="0"/>
        <w:jc w:val="both"/>
      </w:pPr>
      <w:r>
        <w:rPr>
          <w:rFonts w:ascii="Times New Roman"/>
          <w:b w:val="false"/>
          <w:i w:val="false"/>
          <w:color w:val="000000"/>
          <w:sz w:val="28"/>
        </w:rPr>
        <w:t>
      Өтiнiш берушiнiң қолы __________________ Күнi ______________</w:t>
      </w:r>
    </w:p>
    <w:bookmarkEnd w:id="98"/>
    <w:bookmarkStart w:name="z124" w:id="99"/>
    <w:p>
      <w:pPr>
        <w:spacing w:after="0"/>
        <w:ind w:left="0"/>
        <w:jc w:val="both"/>
      </w:pPr>
      <w:r>
        <w:rPr>
          <w:rFonts w:ascii="Times New Roman"/>
          <w:b w:val="false"/>
          <w:i w:val="false"/>
          <w:color w:val="000000"/>
          <w:sz w:val="28"/>
        </w:rPr>
        <w:t>
      Отбасының құрамы туралы</w:t>
      </w:r>
    </w:p>
    <w:bookmarkEnd w:id="99"/>
    <w:bookmarkStart w:name="z125" w:id="100"/>
    <w:p>
      <w:pPr>
        <w:spacing w:after="0"/>
        <w:ind w:left="0"/>
        <w:jc w:val="both"/>
      </w:pPr>
      <w:r>
        <w:rPr>
          <w:rFonts w:ascii="Times New Roman"/>
          <w:b w:val="false"/>
          <w:i w:val="false"/>
          <w:color w:val="000000"/>
          <w:sz w:val="28"/>
        </w:rPr>
        <w:t>
      мәлiметтердi куәландыруға уәкiлеттi</w:t>
      </w:r>
    </w:p>
    <w:bookmarkEnd w:id="100"/>
    <w:bookmarkStart w:name="z126" w:id="101"/>
    <w:p>
      <w:pPr>
        <w:spacing w:after="0"/>
        <w:ind w:left="0"/>
        <w:jc w:val="both"/>
      </w:pPr>
      <w:r>
        <w:rPr>
          <w:rFonts w:ascii="Times New Roman"/>
          <w:b w:val="false"/>
          <w:i w:val="false"/>
          <w:color w:val="000000"/>
          <w:sz w:val="28"/>
        </w:rPr>
        <w:t>
      органның лауазымды адамының Т.А.Ә. _____________________</w:t>
      </w:r>
    </w:p>
    <w:bookmarkEnd w:id="101"/>
    <w:bookmarkStart w:name="z127" w:id="102"/>
    <w:p>
      <w:pPr>
        <w:spacing w:after="0"/>
        <w:ind w:left="0"/>
        <w:jc w:val="both"/>
      </w:pPr>
      <w:r>
        <w:rPr>
          <w:rFonts w:ascii="Times New Roman"/>
          <w:b w:val="false"/>
          <w:i w:val="false"/>
          <w:color w:val="000000"/>
          <w:sz w:val="28"/>
        </w:rPr>
        <w:t>
      (қолы)</w:t>
      </w:r>
    </w:p>
    <w:bookmarkEnd w:id="102"/>
    <w:bookmarkStart w:name="z128" w:id="103"/>
    <w:p>
      <w:pPr>
        <w:spacing w:after="0"/>
        <w:ind w:left="0"/>
        <w:jc w:val="both"/>
      </w:pPr>
      <w:r>
        <w:rPr>
          <w:rFonts w:ascii="Times New Roman"/>
          <w:b w:val="false"/>
          <w:i w:val="false"/>
          <w:color w:val="000000"/>
          <w:sz w:val="28"/>
        </w:rPr>
        <w:t>
      Аббревиатураның толық жазылуы:</w:t>
      </w:r>
    </w:p>
    <w:bookmarkEnd w:id="103"/>
    <w:bookmarkStart w:name="z129" w:id="104"/>
    <w:p>
      <w:pPr>
        <w:spacing w:after="0"/>
        <w:ind w:left="0"/>
        <w:jc w:val="both"/>
      </w:pPr>
      <w:r>
        <w:rPr>
          <w:rFonts w:ascii="Times New Roman"/>
          <w:b w:val="false"/>
          <w:i w:val="false"/>
          <w:color w:val="000000"/>
          <w:sz w:val="28"/>
        </w:rPr>
        <w:t xml:space="preserve">
      Т.А.Ә – тегі, аты, әкесінің аты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 xml:space="preserve">2-қосымша </w:t>
            </w:r>
          </w:p>
        </w:tc>
      </w:tr>
    </w:tbl>
    <w:bookmarkStart w:name="z131" w:id="105"/>
    <w:p>
      <w:pPr>
        <w:spacing w:after="0"/>
        <w:ind w:left="0"/>
        <w:jc w:val="left"/>
      </w:pPr>
      <w:r>
        <w:rPr>
          <w:rFonts w:ascii="Times New Roman"/>
          <w:b/>
          <w:i w:val="false"/>
          <w:color w:val="000000"/>
        </w:rPr>
        <w:t xml:space="preserve"> Өмiрлiк қиын жағдайдың туындауына байланысты адамның (отбасының) мұқтаждығын айқындауға арналған тексеру АКТIСI</w:t>
      </w:r>
    </w:p>
    <w:bookmarkEnd w:id="105"/>
    <w:bookmarkStart w:name="z132" w:id="106"/>
    <w:p>
      <w:pPr>
        <w:spacing w:after="0"/>
        <w:ind w:left="0"/>
        <w:jc w:val="both"/>
      </w:pPr>
      <w:r>
        <w:rPr>
          <w:rFonts w:ascii="Times New Roman"/>
          <w:b w:val="false"/>
          <w:i w:val="false"/>
          <w:color w:val="000000"/>
          <w:sz w:val="28"/>
        </w:rPr>
        <w:t>
      20__ ж. "___" _______</w:t>
      </w:r>
    </w:p>
    <w:bookmarkEnd w:id="106"/>
    <w:bookmarkStart w:name="z133" w:id="107"/>
    <w:p>
      <w:pPr>
        <w:spacing w:after="0"/>
        <w:ind w:left="0"/>
        <w:jc w:val="both"/>
      </w:pPr>
      <w:r>
        <w:rPr>
          <w:rFonts w:ascii="Times New Roman"/>
          <w:b w:val="false"/>
          <w:i w:val="false"/>
          <w:color w:val="000000"/>
          <w:sz w:val="28"/>
        </w:rPr>
        <w:t>
      _____________________</w:t>
      </w:r>
    </w:p>
    <w:bookmarkEnd w:id="107"/>
    <w:bookmarkStart w:name="z134" w:id="108"/>
    <w:p>
      <w:pPr>
        <w:spacing w:after="0"/>
        <w:ind w:left="0"/>
        <w:jc w:val="both"/>
      </w:pPr>
      <w:r>
        <w:rPr>
          <w:rFonts w:ascii="Times New Roman"/>
          <w:b w:val="false"/>
          <w:i w:val="false"/>
          <w:color w:val="000000"/>
          <w:sz w:val="28"/>
        </w:rPr>
        <w:t>
      (елдi мекен)</w:t>
      </w:r>
    </w:p>
    <w:bookmarkEnd w:id="108"/>
    <w:bookmarkStart w:name="z135" w:id="109"/>
    <w:p>
      <w:pPr>
        <w:spacing w:after="0"/>
        <w:ind w:left="0"/>
        <w:jc w:val="both"/>
      </w:pPr>
      <w:r>
        <w:rPr>
          <w:rFonts w:ascii="Times New Roman"/>
          <w:b w:val="false"/>
          <w:i w:val="false"/>
          <w:color w:val="000000"/>
          <w:sz w:val="28"/>
        </w:rPr>
        <w:t>
      1. Өтiнiш берушiнiң Т.А.Ә. _________________________________________</w:t>
      </w:r>
    </w:p>
    <w:bookmarkEnd w:id="109"/>
    <w:bookmarkStart w:name="z136" w:id="110"/>
    <w:p>
      <w:pPr>
        <w:spacing w:after="0"/>
        <w:ind w:left="0"/>
        <w:jc w:val="both"/>
      </w:pPr>
      <w:r>
        <w:rPr>
          <w:rFonts w:ascii="Times New Roman"/>
          <w:b w:val="false"/>
          <w:i w:val="false"/>
          <w:color w:val="000000"/>
          <w:sz w:val="28"/>
        </w:rPr>
        <w:t>
      2. Тұратын мекенжайы _____________________________________________</w:t>
      </w:r>
    </w:p>
    <w:bookmarkEnd w:id="110"/>
    <w:bookmarkStart w:name="z137" w:id="111"/>
    <w:p>
      <w:pPr>
        <w:spacing w:after="0"/>
        <w:ind w:left="0"/>
        <w:jc w:val="both"/>
      </w:pPr>
      <w:r>
        <w:rPr>
          <w:rFonts w:ascii="Times New Roman"/>
          <w:b w:val="false"/>
          <w:i w:val="false"/>
          <w:color w:val="000000"/>
          <w:sz w:val="28"/>
        </w:rPr>
        <w:t>
      _________________________________________________________________</w:t>
      </w:r>
    </w:p>
    <w:bookmarkEnd w:id="111"/>
    <w:bookmarkStart w:name="z138" w:id="112"/>
    <w:p>
      <w:pPr>
        <w:spacing w:after="0"/>
        <w:ind w:left="0"/>
        <w:jc w:val="both"/>
      </w:pPr>
      <w:r>
        <w:rPr>
          <w:rFonts w:ascii="Times New Roman"/>
          <w:b w:val="false"/>
          <w:i w:val="false"/>
          <w:color w:val="000000"/>
          <w:sz w:val="28"/>
        </w:rPr>
        <w:t>
      3. Өтiнiш берушi әлеуметтiк көмекке өтiнiш берген туындаған өмiрлiк қиын жағдай</w:t>
      </w:r>
    </w:p>
    <w:bookmarkEnd w:id="112"/>
    <w:bookmarkStart w:name="z139" w:id="113"/>
    <w:p>
      <w:pPr>
        <w:spacing w:after="0"/>
        <w:ind w:left="0"/>
        <w:jc w:val="both"/>
      </w:pPr>
      <w:r>
        <w:rPr>
          <w:rFonts w:ascii="Times New Roman"/>
          <w:b w:val="false"/>
          <w:i w:val="false"/>
          <w:color w:val="000000"/>
          <w:sz w:val="28"/>
        </w:rPr>
        <w:t>
      _________________________________________________________________</w:t>
      </w:r>
    </w:p>
    <w:bookmarkEnd w:id="113"/>
    <w:bookmarkStart w:name="z140" w:id="114"/>
    <w:p>
      <w:pPr>
        <w:spacing w:after="0"/>
        <w:ind w:left="0"/>
        <w:jc w:val="both"/>
      </w:pPr>
      <w:r>
        <w:rPr>
          <w:rFonts w:ascii="Times New Roman"/>
          <w:b w:val="false"/>
          <w:i w:val="false"/>
          <w:color w:val="000000"/>
          <w:sz w:val="28"/>
        </w:rPr>
        <w:t>
      _________________________________________________________________</w:t>
      </w:r>
    </w:p>
    <w:bookmarkEnd w:id="114"/>
    <w:bookmarkStart w:name="z141" w:id="115"/>
    <w:p>
      <w:pPr>
        <w:spacing w:after="0"/>
        <w:ind w:left="0"/>
        <w:jc w:val="both"/>
      </w:pPr>
      <w:r>
        <w:rPr>
          <w:rFonts w:ascii="Times New Roman"/>
          <w:b w:val="false"/>
          <w:i w:val="false"/>
          <w:color w:val="000000"/>
          <w:sz w:val="28"/>
        </w:rPr>
        <w:t>
      4. Отбасы құрамы (отбасында нақты тұратындар есептеледi) ______ адам, оның iшiнде: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97"/>
        <w:gridCol w:w="644"/>
        <w:gridCol w:w="1377"/>
        <w:gridCol w:w="1605"/>
        <w:gridCol w:w="818"/>
        <w:gridCol w:w="5599"/>
        <w:gridCol w:w="101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6"/>
          <w:p>
            <w:pPr>
              <w:spacing w:after="20"/>
              <w:ind w:left="20"/>
              <w:jc w:val="both"/>
            </w:pPr>
            <w:r>
              <w:rPr>
                <w:rFonts w:ascii="Times New Roman"/>
                <w:b w:val="false"/>
                <w:i w:val="false"/>
                <w:color w:val="000000"/>
                <w:sz w:val="20"/>
              </w:rPr>
              <w:t>
№</w:t>
            </w:r>
          </w:p>
          <w:bookmarkEnd w:id="116"/>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күнi</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себебi</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Өмiрлiк қиын жағдай</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7"/>
          <w:p>
            <w:pPr>
              <w:spacing w:after="20"/>
              <w:ind w:left="20"/>
              <w:jc w:val="both"/>
            </w:pPr>
            <w:r>
              <w:rPr>
                <w:rFonts w:ascii="Times New Roman"/>
                <w:b w:val="false"/>
                <w:i w:val="false"/>
                <w:color w:val="000000"/>
                <w:sz w:val="20"/>
              </w:rPr>
              <w:t>
 </w:t>
            </w:r>
          </w:p>
          <w:bookmarkEnd w:id="117"/>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8"/>
          <w:p>
            <w:pPr>
              <w:spacing w:after="20"/>
              <w:ind w:left="20"/>
              <w:jc w:val="both"/>
            </w:pPr>
            <w:r>
              <w:rPr>
                <w:rFonts w:ascii="Times New Roman"/>
                <w:b w:val="false"/>
                <w:i w:val="false"/>
                <w:color w:val="000000"/>
                <w:sz w:val="20"/>
              </w:rPr>
              <w:t>
 </w:t>
            </w:r>
          </w:p>
          <w:bookmarkEnd w:id="118"/>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9"/>
          <w:p>
            <w:pPr>
              <w:spacing w:after="20"/>
              <w:ind w:left="20"/>
              <w:jc w:val="both"/>
            </w:pPr>
            <w:r>
              <w:rPr>
                <w:rFonts w:ascii="Times New Roman"/>
                <w:b w:val="false"/>
                <w:i w:val="false"/>
                <w:color w:val="000000"/>
                <w:sz w:val="20"/>
              </w:rPr>
              <w:t>
 </w:t>
            </w:r>
          </w:p>
          <w:bookmarkEnd w:id="119"/>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20"/>
    <w:p>
      <w:pPr>
        <w:spacing w:after="0"/>
        <w:ind w:left="0"/>
        <w:jc w:val="both"/>
      </w:pPr>
      <w:r>
        <w:rPr>
          <w:rFonts w:ascii="Times New Roman"/>
          <w:b w:val="false"/>
          <w:i w:val="false"/>
          <w:color w:val="000000"/>
          <w:sz w:val="28"/>
        </w:rPr>
        <w:t>
      Еңбекке жарамды барлығы _________________________________ адам.</w:t>
      </w:r>
    </w:p>
    <w:bookmarkEnd w:id="120"/>
    <w:bookmarkStart w:name="z147" w:id="121"/>
    <w:p>
      <w:pPr>
        <w:spacing w:after="0"/>
        <w:ind w:left="0"/>
        <w:jc w:val="both"/>
      </w:pPr>
      <w:r>
        <w:rPr>
          <w:rFonts w:ascii="Times New Roman"/>
          <w:b w:val="false"/>
          <w:i w:val="false"/>
          <w:color w:val="000000"/>
          <w:sz w:val="28"/>
        </w:rPr>
        <w:t>
      Жұмыспен қамту органдарында жұмыссыз ретiнде тiркелгендерi _______ адам.</w:t>
      </w:r>
    </w:p>
    <w:bookmarkEnd w:id="121"/>
    <w:bookmarkStart w:name="z148" w:id="122"/>
    <w:p>
      <w:pPr>
        <w:spacing w:after="0"/>
        <w:ind w:left="0"/>
        <w:jc w:val="both"/>
      </w:pPr>
      <w:r>
        <w:rPr>
          <w:rFonts w:ascii="Times New Roman"/>
          <w:b w:val="false"/>
          <w:i w:val="false"/>
          <w:color w:val="000000"/>
          <w:sz w:val="28"/>
        </w:rPr>
        <w:t>
      Балалардың саны: _______________________________________________ жоғары және орта оқу орындарында ақылы негiзде оқитындар _________ адам, оқу құны жылына ______ теңге.</w:t>
      </w:r>
    </w:p>
    <w:bookmarkEnd w:id="122"/>
    <w:bookmarkStart w:name="z149" w:id="123"/>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 қосу керек)</w:t>
      </w:r>
    </w:p>
    <w:bookmarkEnd w:id="123"/>
    <w:bookmarkStart w:name="z150" w:id="124"/>
    <w:p>
      <w:pPr>
        <w:spacing w:after="0"/>
        <w:ind w:left="0"/>
        <w:jc w:val="both"/>
      </w:pPr>
      <w:r>
        <w:rPr>
          <w:rFonts w:ascii="Times New Roman"/>
          <w:b w:val="false"/>
          <w:i w:val="false"/>
          <w:color w:val="000000"/>
          <w:sz w:val="28"/>
        </w:rPr>
        <w:t>
      _________________________________________________________________</w:t>
      </w:r>
    </w:p>
    <w:bookmarkEnd w:id="124"/>
    <w:bookmarkStart w:name="z151" w:id="125"/>
    <w:p>
      <w:pPr>
        <w:spacing w:after="0"/>
        <w:ind w:left="0"/>
        <w:jc w:val="both"/>
      </w:pPr>
      <w:r>
        <w:rPr>
          <w:rFonts w:ascii="Times New Roman"/>
          <w:b w:val="false"/>
          <w:i w:val="false"/>
          <w:color w:val="000000"/>
          <w:sz w:val="28"/>
        </w:rPr>
        <w:t>
      _________________________________________________________________</w:t>
      </w:r>
    </w:p>
    <w:bookmarkEnd w:id="125"/>
    <w:bookmarkStart w:name="z152" w:id="126"/>
    <w:p>
      <w:pPr>
        <w:spacing w:after="0"/>
        <w:ind w:left="0"/>
        <w:jc w:val="both"/>
      </w:pP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w:t>
      </w:r>
    </w:p>
    <w:bookmarkEnd w:id="126"/>
    <w:bookmarkStart w:name="z153" w:id="127"/>
    <w:p>
      <w:pPr>
        <w:spacing w:after="0"/>
        <w:ind w:left="0"/>
        <w:jc w:val="both"/>
      </w:pPr>
      <w:r>
        <w:rPr>
          <w:rFonts w:ascii="Times New Roman"/>
          <w:b w:val="false"/>
          <w:i w:val="false"/>
          <w:color w:val="000000"/>
          <w:sz w:val="28"/>
        </w:rPr>
        <w:t>
      _________________________________________________________________</w:t>
      </w:r>
    </w:p>
    <w:bookmarkEnd w:id="127"/>
    <w:bookmarkStart w:name="z154" w:id="128"/>
    <w:p>
      <w:pPr>
        <w:spacing w:after="0"/>
        <w:ind w:left="0"/>
        <w:jc w:val="both"/>
      </w:pPr>
      <w:r>
        <w:rPr>
          <w:rFonts w:ascii="Times New Roman"/>
          <w:b w:val="false"/>
          <w:i w:val="false"/>
          <w:color w:val="000000"/>
          <w:sz w:val="28"/>
        </w:rPr>
        <w:t>
      Тұрғын үйдi ұстауға арналған шығыстар:</w:t>
      </w:r>
    </w:p>
    <w:bookmarkEnd w:id="128"/>
    <w:bookmarkStart w:name="z155" w:id="129"/>
    <w:p>
      <w:pPr>
        <w:spacing w:after="0"/>
        <w:ind w:left="0"/>
        <w:jc w:val="both"/>
      </w:pPr>
      <w:r>
        <w:rPr>
          <w:rFonts w:ascii="Times New Roman"/>
          <w:b w:val="false"/>
          <w:i w:val="false"/>
          <w:color w:val="000000"/>
          <w:sz w:val="28"/>
        </w:rPr>
        <w:t>
      _________________________________________________________________</w:t>
      </w:r>
    </w:p>
    <w:bookmarkEnd w:id="129"/>
    <w:bookmarkStart w:name="z156" w:id="130"/>
    <w:p>
      <w:pPr>
        <w:spacing w:after="0"/>
        <w:ind w:left="0"/>
        <w:jc w:val="both"/>
      </w:pPr>
      <w:r>
        <w:rPr>
          <w:rFonts w:ascii="Times New Roman"/>
          <w:b w:val="false"/>
          <w:i w:val="false"/>
          <w:color w:val="000000"/>
          <w:sz w:val="28"/>
        </w:rPr>
        <w:t>
      _________________________________________________________________</w:t>
      </w:r>
    </w:p>
    <w:bookmarkEnd w:id="130"/>
    <w:bookmarkStart w:name="z157" w:id="131"/>
    <w:p>
      <w:pPr>
        <w:spacing w:after="0"/>
        <w:ind w:left="0"/>
        <w:jc w:val="both"/>
      </w:pPr>
      <w:r>
        <w:rPr>
          <w:rFonts w:ascii="Times New Roman"/>
          <w:b w:val="false"/>
          <w:i w:val="false"/>
          <w:color w:val="000000"/>
          <w:sz w:val="28"/>
        </w:rPr>
        <w:t>
      _________________________________________________________________</w:t>
      </w:r>
    </w:p>
    <w:bookmarkEnd w:id="131"/>
    <w:bookmarkStart w:name="z158" w:id="132"/>
    <w:p>
      <w:pPr>
        <w:spacing w:after="0"/>
        <w:ind w:left="0"/>
        <w:jc w:val="both"/>
      </w:pPr>
      <w:r>
        <w:rPr>
          <w:rFonts w:ascii="Times New Roman"/>
          <w:b w:val="false"/>
          <w:i w:val="false"/>
          <w:color w:val="000000"/>
          <w:sz w:val="28"/>
        </w:rPr>
        <w:t>
      Отбасының табысы: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01"/>
        <w:gridCol w:w="692"/>
        <w:gridCol w:w="473"/>
        <w:gridCol w:w="1065"/>
        <w:gridCol w:w="5085"/>
      </w:tblGrid>
      <w:tr>
        <w:trPr>
          <w:trHeight w:val="3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w:t>
            </w:r>
          </w:p>
          <w:bookmarkEnd w:id="133"/>
        </w:tc>
        <w:tc>
          <w:tcPr>
            <w:tcW w:w="4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мүшелерiнiң (оның iшiнде өтiнiш берушiнiң) Т.А.Ә.</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учаскесi (жер үлесi) туралы мәлiметтер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4"/>
          <w:p>
            <w:pPr>
              <w:spacing w:after="20"/>
              <w:ind w:left="20"/>
              <w:jc w:val="both"/>
            </w:pPr>
            <w:r>
              <w:rPr>
                <w:rFonts w:ascii="Times New Roman"/>
                <w:b w:val="false"/>
                <w:i w:val="false"/>
                <w:color w:val="000000"/>
                <w:sz w:val="20"/>
              </w:rPr>
              <w:t>
 </w:t>
            </w:r>
          </w:p>
          <w:bookmarkEnd w:id="134"/>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5"/>
          <w:p>
            <w:pPr>
              <w:spacing w:after="20"/>
              <w:ind w:left="20"/>
              <w:jc w:val="both"/>
            </w:pPr>
            <w:r>
              <w:rPr>
                <w:rFonts w:ascii="Times New Roman"/>
                <w:b w:val="false"/>
                <w:i w:val="false"/>
                <w:color w:val="000000"/>
                <w:sz w:val="20"/>
              </w:rPr>
              <w:t>
 </w:t>
            </w:r>
          </w:p>
          <w:bookmarkEnd w:id="135"/>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6"/>
          <w:p>
            <w:pPr>
              <w:spacing w:after="20"/>
              <w:ind w:left="20"/>
              <w:jc w:val="both"/>
            </w:pPr>
            <w:r>
              <w:rPr>
                <w:rFonts w:ascii="Times New Roman"/>
                <w:b w:val="false"/>
                <w:i w:val="false"/>
                <w:color w:val="000000"/>
                <w:sz w:val="20"/>
              </w:rPr>
              <w:t>
 </w:t>
            </w:r>
          </w:p>
          <w:bookmarkEnd w:id="136"/>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 w:id="137"/>
    <w:p>
      <w:pPr>
        <w:spacing w:after="0"/>
        <w:ind w:left="0"/>
        <w:jc w:val="both"/>
      </w:pPr>
      <w:r>
        <w:rPr>
          <w:rFonts w:ascii="Times New Roman"/>
          <w:b w:val="false"/>
          <w:i w:val="false"/>
          <w:color w:val="000000"/>
          <w:sz w:val="28"/>
        </w:rPr>
        <w:t>
      6. Мыналардың:</w:t>
      </w:r>
    </w:p>
    <w:bookmarkEnd w:id="137"/>
    <w:bookmarkStart w:name="z165" w:id="138"/>
    <w:p>
      <w:pPr>
        <w:spacing w:after="0"/>
        <w:ind w:left="0"/>
        <w:jc w:val="both"/>
      </w:pP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w:t>
      </w:r>
    </w:p>
    <w:bookmarkEnd w:id="138"/>
    <w:bookmarkStart w:name="z166" w:id="139"/>
    <w:p>
      <w:pPr>
        <w:spacing w:after="0"/>
        <w:ind w:left="0"/>
        <w:jc w:val="both"/>
      </w:pPr>
      <w:r>
        <w:rPr>
          <w:rFonts w:ascii="Times New Roman"/>
          <w:b w:val="false"/>
          <w:i w:val="false"/>
          <w:color w:val="000000"/>
          <w:sz w:val="28"/>
        </w:rPr>
        <w:t>
      _________________________________________________________________</w:t>
      </w:r>
    </w:p>
    <w:bookmarkEnd w:id="139"/>
    <w:bookmarkStart w:name="z167" w:id="140"/>
    <w:p>
      <w:pPr>
        <w:spacing w:after="0"/>
        <w:ind w:left="0"/>
        <w:jc w:val="both"/>
      </w:pPr>
      <w:r>
        <w:rPr>
          <w:rFonts w:ascii="Times New Roman"/>
          <w:b w:val="false"/>
          <w:i w:val="false"/>
          <w:color w:val="000000"/>
          <w:sz w:val="28"/>
        </w:rPr>
        <w:t>
      ________________________________________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табыс)_________________________________________________ ____________________________________ _________________________________________________________________</w:t>
      </w:r>
    </w:p>
    <w:bookmarkEnd w:id="140"/>
    <w:bookmarkStart w:name="z168" w:id="141"/>
    <w:p>
      <w:pPr>
        <w:spacing w:after="0"/>
        <w:ind w:left="0"/>
        <w:jc w:val="both"/>
      </w:pPr>
      <w:r>
        <w:rPr>
          <w:rFonts w:ascii="Times New Roman"/>
          <w:b w:val="false"/>
          <w:i w:val="false"/>
          <w:color w:val="000000"/>
          <w:sz w:val="28"/>
        </w:rPr>
        <w:t>
      7. Бұрын алған көмегi туралы мәлiметтер (нысаны, сомасы, көзi):</w:t>
      </w:r>
    </w:p>
    <w:bookmarkEnd w:id="141"/>
    <w:bookmarkStart w:name="z169" w:id="142"/>
    <w:p>
      <w:pPr>
        <w:spacing w:after="0"/>
        <w:ind w:left="0"/>
        <w:jc w:val="both"/>
      </w:pPr>
      <w:r>
        <w:rPr>
          <w:rFonts w:ascii="Times New Roman"/>
          <w:b w:val="false"/>
          <w:i w:val="false"/>
          <w:color w:val="000000"/>
          <w:sz w:val="28"/>
        </w:rPr>
        <w:t>
      _________________________________________________________________</w:t>
      </w:r>
    </w:p>
    <w:bookmarkEnd w:id="142"/>
    <w:bookmarkStart w:name="z170" w:id="143"/>
    <w:p>
      <w:pPr>
        <w:spacing w:after="0"/>
        <w:ind w:left="0"/>
        <w:jc w:val="both"/>
      </w:pPr>
      <w:r>
        <w:rPr>
          <w:rFonts w:ascii="Times New Roman"/>
          <w:b w:val="false"/>
          <w:i w:val="false"/>
          <w:color w:val="000000"/>
          <w:sz w:val="28"/>
        </w:rPr>
        <w:t>
      _________________________________________________________________</w:t>
      </w:r>
    </w:p>
    <w:bookmarkEnd w:id="143"/>
    <w:bookmarkStart w:name="z171"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72" w:id="145"/>
    <w:p>
      <w:pPr>
        <w:spacing w:after="0"/>
        <w:ind w:left="0"/>
        <w:jc w:val="both"/>
      </w:pPr>
      <w:r>
        <w:rPr>
          <w:rFonts w:ascii="Times New Roman"/>
          <w:b w:val="false"/>
          <w:i w:val="false"/>
          <w:color w:val="000000"/>
          <w:sz w:val="28"/>
        </w:rPr>
        <w:t>
      8. Отбасының өзге де табыстары (нысаны, сомасы, көзi):</w:t>
      </w:r>
    </w:p>
    <w:bookmarkEnd w:id="145"/>
    <w:bookmarkStart w:name="z173" w:id="146"/>
    <w:p>
      <w:pPr>
        <w:spacing w:after="0"/>
        <w:ind w:left="0"/>
        <w:jc w:val="both"/>
      </w:pPr>
      <w:r>
        <w:rPr>
          <w:rFonts w:ascii="Times New Roman"/>
          <w:b w:val="false"/>
          <w:i w:val="false"/>
          <w:color w:val="000000"/>
          <w:sz w:val="28"/>
        </w:rPr>
        <w:t>
      _________________________________________________________________</w:t>
      </w:r>
    </w:p>
    <w:bookmarkEnd w:id="146"/>
    <w:bookmarkStart w:name="z174" w:id="147"/>
    <w:p>
      <w:pPr>
        <w:spacing w:after="0"/>
        <w:ind w:left="0"/>
        <w:jc w:val="both"/>
      </w:pPr>
      <w:r>
        <w:rPr>
          <w:rFonts w:ascii="Times New Roman"/>
          <w:b w:val="false"/>
          <w:i w:val="false"/>
          <w:color w:val="000000"/>
          <w:sz w:val="28"/>
        </w:rPr>
        <w:t>
      _________________________________________________________________</w:t>
      </w:r>
    </w:p>
    <w:bookmarkEnd w:id="147"/>
    <w:bookmarkStart w:name="z175" w:id="148"/>
    <w:p>
      <w:pPr>
        <w:spacing w:after="0"/>
        <w:ind w:left="0"/>
        <w:jc w:val="both"/>
      </w:pPr>
      <w:r>
        <w:rPr>
          <w:rFonts w:ascii="Times New Roman"/>
          <w:b w:val="false"/>
          <w:i w:val="false"/>
          <w:color w:val="000000"/>
          <w:sz w:val="28"/>
        </w:rPr>
        <w:t>
      _________________________________________________________________</w:t>
      </w:r>
    </w:p>
    <w:bookmarkEnd w:id="148"/>
    <w:bookmarkStart w:name="z176" w:id="149"/>
    <w:p>
      <w:pPr>
        <w:spacing w:after="0"/>
        <w:ind w:left="0"/>
        <w:jc w:val="both"/>
      </w:pPr>
      <w:r>
        <w:rPr>
          <w:rFonts w:ascii="Times New Roman"/>
          <w:b w:val="false"/>
          <w:i w:val="false"/>
          <w:color w:val="000000"/>
          <w:sz w:val="28"/>
        </w:rPr>
        <w:t>
      _________________________________________________________________</w:t>
      </w:r>
    </w:p>
    <w:bookmarkEnd w:id="149"/>
    <w:bookmarkStart w:name="z177" w:id="150"/>
    <w:p>
      <w:pPr>
        <w:spacing w:after="0"/>
        <w:ind w:left="0"/>
        <w:jc w:val="both"/>
      </w:pP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w:t>
      </w:r>
    </w:p>
    <w:bookmarkEnd w:id="150"/>
    <w:bookmarkStart w:name="z178" w:id="151"/>
    <w:p>
      <w:pPr>
        <w:spacing w:after="0"/>
        <w:ind w:left="0"/>
        <w:jc w:val="both"/>
      </w:pPr>
      <w:r>
        <w:rPr>
          <w:rFonts w:ascii="Times New Roman"/>
          <w:b w:val="false"/>
          <w:i w:val="false"/>
          <w:color w:val="000000"/>
          <w:sz w:val="28"/>
        </w:rPr>
        <w:t xml:space="preserve">
      10. Тұратын жерiнiң санитариялық-эпидемиологиялық жағдайы </w:t>
      </w:r>
    </w:p>
    <w:bookmarkEnd w:id="151"/>
    <w:bookmarkStart w:name="z179" w:id="152"/>
    <w:p>
      <w:pPr>
        <w:spacing w:after="0"/>
        <w:ind w:left="0"/>
        <w:jc w:val="both"/>
      </w:pPr>
      <w:r>
        <w:rPr>
          <w:rFonts w:ascii="Times New Roman"/>
          <w:b w:val="false"/>
          <w:i w:val="false"/>
          <w:color w:val="000000"/>
          <w:sz w:val="28"/>
        </w:rPr>
        <w:t>
      _________________________________________________________________</w:t>
      </w:r>
    </w:p>
    <w:bookmarkEnd w:id="152"/>
    <w:bookmarkStart w:name="z180" w:id="153"/>
    <w:p>
      <w:pPr>
        <w:spacing w:after="0"/>
        <w:ind w:left="0"/>
        <w:jc w:val="both"/>
      </w:pPr>
      <w:r>
        <w:rPr>
          <w:rFonts w:ascii="Times New Roman"/>
          <w:b w:val="false"/>
          <w:i w:val="false"/>
          <w:color w:val="000000"/>
          <w:sz w:val="28"/>
        </w:rPr>
        <w:t>
      Комиссия төрағасы ___________________ _________________________</w:t>
      </w:r>
    </w:p>
    <w:bookmarkEnd w:id="153"/>
    <w:bookmarkStart w:name="z181" w:id="154"/>
    <w:p>
      <w:pPr>
        <w:spacing w:after="0"/>
        <w:ind w:left="0"/>
        <w:jc w:val="both"/>
      </w:pPr>
      <w:r>
        <w:rPr>
          <w:rFonts w:ascii="Times New Roman"/>
          <w:b w:val="false"/>
          <w:i w:val="false"/>
          <w:color w:val="000000"/>
          <w:sz w:val="28"/>
        </w:rPr>
        <w:t>
      Комиссия мүшелерi ____________________ _________________________</w:t>
      </w:r>
    </w:p>
    <w:bookmarkEnd w:id="154"/>
    <w:bookmarkStart w:name="z182" w:id="155"/>
    <w:p>
      <w:pPr>
        <w:spacing w:after="0"/>
        <w:ind w:left="0"/>
        <w:jc w:val="both"/>
      </w:pPr>
      <w:r>
        <w:rPr>
          <w:rFonts w:ascii="Times New Roman"/>
          <w:b w:val="false"/>
          <w:i w:val="false"/>
          <w:color w:val="000000"/>
          <w:sz w:val="28"/>
        </w:rPr>
        <w:t>
      _____________________ ________________________</w:t>
      </w:r>
    </w:p>
    <w:bookmarkEnd w:id="155"/>
    <w:bookmarkStart w:name="z183" w:id="156"/>
    <w:p>
      <w:pPr>
        <w:spacing w:after="0"/>
        <w:ind w:left="0"/>
        <w:jc w:val="both"/>
      </w:pPr>
      <w:r>
        <w:rPr>
          <w:rFonts w:ascii="Times New Roman"/>
          <w:b w:val="false"/>
          <w:i w:val="false"/>
          <w:color w:val="000000"/>
          <w:sz w:val="28"/>
        </w:rPr>
        <w:t>
      _____________________ ________________________</w:t>
      </w:r>
    </w:p>
    <w:bookmarkEnd w:id="156"/>
    <w:bookmarkStart w:name="z184" w:id="157"/>
    <w:p>
      <w:pPr>
        <w:spacing w:after="0"/>
        <w:ind w:left="0"/>
        <w:jc w:val="both"/>
      </w:pPr>
      <w:r>
        <w:rPr>
          <w:rFonts w:ascii="Times New Roman"/>
          <w:b w:val="false"/>
          <w:i w:val="false"/>
          <w:color w:val="000000"/>
          <w:sz w:val="28"/>
        </w:rPr>
        <w:t>
      _____________________ _______________________</w:t>
      </w:r>
    </w:p>
    <w:bookmarkEnd w:id="157"/>
    <w:bookmarkStart w:name="z185" w:id="158"/>
    <w:p>
      <w:pPr>
        <w:spacing w:after="0"/>
        <w:ind w:left="0"/>
        <w:jc w:val="both"/>
      </w:pPr>
      <w:r>
        <w:rPr>
          <w:rFonts w:ascii="Times New Roman"/>
          <w:b w:val="false"/>
          <w:i w:val="false"/>
          <w:color w:val="000000"/>
          <w:sz w:val="28"/>
        </w:rPr>
        <w:t>
      (қолдары) (Т.А.Ә.)</w:t>
      </w:r>
    </w:p>
    <w:bookmarkEnd w:id="158"/>
    <w:bookmarkStart w:name="z186" w:id="159"/>
    <w:p>
      <w:pPr>
        <w:spacing w:after="0"/>
        <w:ind w:left="0"/>
        <w:jc w:val="both"/>
      </w:pPr>
      <w:r>
        <w:rPr>
          <w:rFonts w:ascii="Times New Roman"/>
          <w:b w:val="false"/>
          <w:i w:val="false"/>
          <w:color w:val="000000"/>
          <w:sz w:val="28"/>
        </w:rPr>
        <w:t>
      Жасалған актiмен таныстым: ____________________________________</w:t>
      </w:r>
    </w:p>
    <w:bookmarkEnd w:id="159"/>
    <w:bookmarkStart w:name="z187" w:id="160"/>
    <w:p>
      <w:pPr>
        <w:spacing w:after="0"/>
        <w:ind w:left="0"/>
        <w:jc w:val="both"/>
      </w:pPr>
      <w:r>
        <w:rPr>
          <w:rFonts w:ascii="Times New Roman"/>
          <w:b w:val="false"/>
          <w:i w:val="false"/>
          <w:color w:val="000000"/>
          <w:sz w:val="28"/>
        </w:rPr>
        <w:t>
      Өтiнiш берушiнiң Т.А.Ә. және қолы</w:t>
      </w:r>
    </w:p>
    <w:bookmarkEnd w:id="160"/>
    <w:bookmarkStart w:name="z188" w:id="161"/>
    <w:p>
      <w:pPr>
        <w:spacing w:after="0"/>
        <w:ind w:left="0"/>
        <w:jc w:val="both"/>
      </w:pPr>
      <w:r>
        <w:rPr>
          <w:rFonts w:ascii="Times New Roman"/>
          <w:b w:val="false"/>
          <w:i w:val="false"/>
          <w:color w:val="000000"/>
          <w:sz w:val="28"/>
        </w:rPr>
        <w:t>
      Тексеру жүргiзiлуден бас тартамын ______________________ өтiнiш берушiнiң (немесе отбасы мүшелерiнiң бiрiнiң) Т.А.Ә. және қолы, күнi</w:t>
      </w:r>
    </w:p>
    <w:bookmarkEnd w:id="161"/>
    <w:bookmarkStart w:name="z189" w:id="162"/>
    <w:p>
      <w:pPr>
        <w:spacing w:after="0"/>
        <w:ind w:left="0"/>
        <w:jc w:val="both"/>
      </w:pPr>
      <w:r>
        <w:rPr>
          <w:rFonts w:ascii="Times New Roman"/>
          <w:b w:val="false"/>
          <w:i w:val="false"/>
          <w:color w:val="000000"/>
          <w:sz w:val="28"/>
        </w:rPr>
        <w:t>
      ________________________________________________________________</w:t>
      </w:r>
    </w:p>
    <w:bookmarkEnd w:id="162"/>
    <w:bookmarkStart w:name="z190" w:id="163"/>
    <w:p>
      <w:pPr>
        <w:spacing w:after="0"/>
        <w:ind w:left="0"/>
        <w:jc w:val="both"/>
      </w:pPr>
      <w:r>
        <w:rPr>
          <w:rFonts w:ascii="Times New Roman"/>
          <w:b w:val="false"/>
          <w:i w:val="false"/>
          <w:color w:val="000000"/>
          <w:sz w:val="28"/>
        </w:rPr>
        <w:t>
      (өтiнiш берушi тексеру жүргiзуден бас тартқан жағдайда толтырылады)</w:t>
      </w:r>
    </w:p>
    <w:bookmarkEnd w:id="163"/>
    <w:bookmarkStart w:name="z191" w:id="164"/>
    <w:p>
      <w:pPr>
        <w:spacing w:after="0"/>
        <w:ind w:left="0"/>
        <w:jc w:val="both"/>
      </w:pPr>
      <w:r>
        <w:rPr>
          <w:rFonts w:ascii="Times New Roman"/>
          <w:b w:val="false"/>
          <w:i w:val="false"/>
          <w:color w:val="000000"/>
          <w:sz w:val="28"/>
        </w:rPr>
        <w:t>
      Аббревиатураның толық жазылуы:</w:t>
      </w:r>
    </w:p>
    <w:bookmarkEnd w:id="164"/>
    <w:bookmarkStart w:name="z192" w:id="165"/>
    <w:p>
      <w:pPr>
        <w:spacing w:after="0"/>
        <w:ind w:left="0"/>
        <w:jc w:val="both"/>
      </w:pPr>
      <w:r>
        <w:rPr>
          <w:rFonts w:ascii="Times New Roman"/>
          <w:b w:val="false"/>
          <w:i w:val="false"/>
          <w:color w:val="000000"/>
          <w:sz w:val="28"/>
        </w:rPr>
        <w:t>
      Т.А.Ә – тегі, аты, әкесінің аты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Әлеуметтiк көмек көрсету,</w:t>
            </w:r>
            <w:r>
              <w:br/>
            </w:r>
            <w:r>
              <w:rPr>
                <w:rFonts w:ascii="Times New Roman"/>
                <w:b w:val="false"/>
                <w:i w:val="false"/>
                <w:color w:val="000000"/>
                <w:sz w:val="20"/>
              </w:rPr>
              <w:t xml:space="preserve"> оның мөлшерлерiн белгiлеу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тiзбесiн айқындау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94" w:id="166"/>
    <w:p>
      <w:pPr>
        <w:spacing w:after="0"/>
        <w:ind w:left="0"/>
        <w:jc w:val="left"/>
      </w:pPr>
      <w:r>
        <w:rPr>
          <w:rFonts w:ascii="Times New Roman"/>
          <w:b/>
          <w:i w:val="false"/>
          <w:color w:val="000000"/>
        </w:rPr>
        <w:t xml:space="preserve"> Учаскелiк комиссияның № ______ қорытындысы</w:t>
      </w:r>
    </w:p>
    <w:bookmarkEnd w:id="166"/>
    <w:bookmarkStart w:name="z195" w:id="167"/>
    <w:p>
      <w:pPr>
        <w:spacing w:after="0"/>
        <w:ind w:left="0"/>
        <w:jc w:val="both"/>
      </w:pPr>
      <w:r>
        <w:rPr>
          <w:rFonts w:ascii="Times New Roman"/>
          <w:b w:val="false"/>
          <w:i w:val="false"/>
          <w:color w:val="000000"/>
          <w:sz w:val="28"/>
        </w:rPr>
        <w:t>
      20__ ж. ___ ______</w:t>
      </w:r>
    </w:p>
    <w:bookmarkEnd w:id="167"/>
    <w:bookmarkStart w:name="z196" w:id="168"/>
    <w:p>
      <w:pPr>
        <w:spacing w:after="0"/>
        <w:ind w:left="0"/>
        <w:jc w:val="both"/>
      </w:pP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 _________________________________________________________________</w:t>
      </w:r>
    </w:p>
    <w:bookmarkEnd w:id="168"/>
    <w:bookmarkStart w:name="z197" w:id="169"/>
    <w:p>
      <w:pPr>
        <w:spacing w:after="0"/>
        <w:ind w:left="0"/>
        <w:jc w:val="both"/>
      </w:pPr>
      <w:r>
        <w:rPr>
          <w:rFonts w:ascii="Times New Roman"/>
          <w:b w:val="false"/>
          <w:i w:val="false"/>
          <w:color w:val="000000"/>
          <w:sz w:val="28"/>
        </w:rPr>
        <w:t>
      (өтiнiш берушiнiң Т.А.Ә) өтiнiшiн және оған қоса берiлген құжаттарды қарап, ұсынылған құжаттар және өтiнiш берушiнiң (отбасының) материалдық жағдайын тексеру нәтижелерiнiң негiзiнде</w:t>
      </w:r>
    </w:p>
    <w:bookmarkEnd w:id="169"/>
    <w:bookmarkStart w:name="z198" w:id="170"/>
    <w:p>
      <w:pPr>
        <w:spacing w:after="0"/>
        <w:ind w:left="0"/>
        <w:jc w:val="both"/>
      </w:pPr>
      <w:r>
        <w:rPr>
          <w:rFonts w:ascii="Times New Roman"/>
          <w:b w:val="false"/>
          <w:i w:val="false"/>
          <w:color w:val="000000"/>
          <w:sz w:val="28"/>
        </w:rPr>
        <w:t>
      _________________________________________________________________</w:t>
      </w:r>
    </w:p>
    <w:bookmarkEnd w:id="170"/>
    <w:bookmarkStart w:name="z199" w:id="171"/>
    <w:p>
      <w:pPr>
        <w:spacing w:after="0"/>
        <w:ind w:left="0"/>
        <w:jc w:val="both"/>
      </w:pPr>
      <w:r>
        <w:rPr>
          <w:rFonts w:ascii="Times New Roman"/>
          <w:b w:val="false"/>
          <w:i w:val="false"/>
          <w:color w:val="000000"/>
          <w:sz w:val="28"/>
        </w:rPr>
        <w:t>
      (қажеттiлiгi, қажеттiлiктiң жоқтығы) адамға (отбасыға) өмiрлiк қиын жағдайдың туындауына байланысты әлеуметтiк көмек ұсыну туралы қорытынды шығарады</w:t>
      </w:r>
    </w:p>
    <w:bookmarkEnd w:id="171"/>
    <w:bookmarkStart w:name="z200" w:id="172"/>
    <w:p>
      <w:pPr>
        <w:spacing w:after="0"/>
        <w:ind w:left="0"/>
        <w:jc w:val="both"/>
      </w:pPr>
      <w:r>
        <w:rPr>
          <w:rFonts w:ascii="Times New Roman"/>
          <w:b w:val="false"/>
          <w:i w:val="false"/>
          <w:color w:val="000000"/>
          <w:sz w:val="28"/>
        </w:rPr>
        <w:t>
      Комиссия төрағасы: __________________ _____________________</w:t>
      </w:r>
    </w:p>
    <w:bookmarkEnd w:id="172"/>
    <w:bookmarkStart w:name="z201" w:id="173"/>
    <w:p>
      <w:pPr>
        <w:spacing w:after="0"/>
        <w:ind w:left="0"/>
        <w:jc w:val="both"/>
      </w:pPr>
      <w:r>
        <w:rPr>
          <w:rFonts w:ascii="Times New Roman"/>
          <w:b w:val="false"/>
          <w:i w:val="false"/>
          <w:color w:val="000000"/>
          <w:sz w:val="28"/>
        </w:rPr>
        <w:t>
      Комиссия мүшелерi: __________________ _____________________</w:t>
      </w:r>
    </w:p>
    <w:bookmarkEnd w:id="173"/>
    <w:bookmarkStart w:name="z202" w:id="174"/>
    <w:p>
      <w:pPr>
        <w:spacing w:after="0"/>
        <w:ind w:left="0"/>
        <w:jc w:val="both"/>
      </w:pPr>
      <w:r>
        <w:rPr>
          <w:rFonts w:ascii="Times New Roman"/>
          <w:b w:val="false"/>
          <w:i w:val="false"/>
          <w:color w:val="000000"/>
          <w:sz w:val="28"/>
        </w:rPr>
        <w:t>
      __________________ ______________________</w:t>
      </w:r>
    </w:p>
    <w:bookmarkEnd w:id="174"/>
    <w:bookmarkStart w:name="z203" w:id="175"/>
    <w:p>
      <w:pPr>
        <w:spacing w:after="0"/>
        <w:ind w:left="0"/>
        <w:jc w:val="both"/>
      </w:pPr>
      <w:r>
        <w:rPr>
          <w:rFonts w:ascii="Times New Roman"/>
          <w:b w:val="false"/>
          <w:i w:val="false"/>
          <w:color w:val="000000"/>
          <w:sz w:val="28"/>
        </w:rPr>
        <w:t>
      __________________ _____________________</w:t>
      </w:r>
    </w:p>
    <w:bookmarkEnd w:id="175"/>
    <w:bookmarkStart w:name="z204" w:id="176"/>
    <w:p>
      <w:pPr>
        <w:spacing w:after="0"/>
        <w:ind w:left="0"/>
        <w:jc w:val="both"/>
      </w:pPr>
      <w:r>
        <w:rPr>
          <w:rFonts w:ascii="Times New Roman"/>
          <w:b w:val="false"/>
          <w:i w:val="false"/>
          <w:color w:val="000000"/>
          <w:sz w:val="28"/>
        </w:rPr>
        <w:t>
      __________________ ____________________</w:t>
      </w:r>
    </w:p>
    <w:bookmarkEnd w:id="176"/>
    <w:bookmarkStart w:name="z205" w:id="177"/>
    <w:p>
      <w:pPr>
        <w:spacing w:after="0"/>
        <w:ind w:left="0"/>
        <w:jc w:val="both"/>
      </w:pPr>
      <w:r>
        <w:rPr>
          <w:rFonts w:ascii="Times New Roman"/>
          <w:b w:val="false"/>
          <w:i w:val="false"/>
          <w:color w:val="000000"/>
          <w:sz w:val="28"/>
        </w:rPr>
        <w:t>
      (қолдары) (Т.А.Ә.)</w:t>
      </w:r>
    </w:p>
    <w:bookmarkEnd w:id="177"/>
    <w:bookmarkStart w:name="z206" w:id="178"/>
    <w:p>
      <w:pPr>
        <w:spacing w:after="0"/>
        <w:ind w:left="0"/>
        <w:jc w:val="both"/>
      </w:pPr>
      <w:r>
        <w:rPr>
          <w:rFonts w:ascii="Times New Roman"/>
          <w:b w:val="false"/>
          <w:i w:val="false"/>
          <w:color w:val="000000"/>
          <w:sz w:val="28"/>
        </w:rPr>
        <w:t>
      Қорытынды</w:t>
      </w:r>
    </w:p>
    <w:bookmarkEnd w:id="178"/>
    <w:bookmarkStart w:name="z207" w:id="179"/>
    <w:p>
      <w:pPr>
        <w:spacing w:after="0"/>
        <w:ind w:left="0"/>
        <w:jc w:val="both"/>
      </w:pPr>
      <w:r>
        <w:rPr>
          <w:rFonts w:ascii="Times New Roman"/>
          <w:b w:val="false"/>
          <w:i w:val="false"/>
          <w:color w:val="000000"/>
          <w:sz w:val="28"/>
        </w:rPr>
        <w:t>
      қоса берiлген құжаттармен ___ данада</w:t>
      </w:r>
    </w:p>
    <w:bookmarkEnd w:id="179"/>
    <w:bookmarkStart w:name="z208" w:id="180"/>
    <w:p>
      <w:pPr>
        <w:spacing w:after="0"/>
        <w:ind w:left="0"/>
        <w:jc w:val="both"/>
      </w:pPr>
      <w:r>
        <w:rPr>
          <w:rFonts w:ascii="Times New Roman"/>
          <w:b w:val="false"/>
          <w:i w:val="false"/>
          <w:color w:val="000000"/>
          <w:sz w:val="28"/>
        </w:rPr>
        <w:t>
      20__ ж. "___" ___________ қабылданды</w:t>
      </w:r>
    </w:p>
    <w:bookmarkEnd w:id="180"/>
    <w:bookmarkStart w:name="z209" w:id="181"/>
    <w:p>
      <w:pPr>
        <w:spacing w:after="0"/>
        <w:ind w:left="0"/>
        <w:jc w:val="both"/>
      </w:pPr>
      <w:r>
        <w:rPr>
          <w:rFonts w:ascii="Times New Roman"/>
          <w:b w:val="false"/>
          <w:i w:val="false"/>
          <w:color w:val="000000"/>
          <w:sz w:val="28"/>
        </w:rPr>
        <w:t>
      Құжаттарды қабылдаған кент, ауылдық округ әкiмiнiң немесе уәкiлеттi орган қызметкерiнiң Т.А.Ә., лауазымы, қолы __________</w:t>
      </w:r>
    </w:p>
    <w:bookmarkEnd w:id="181"/>
    <w:bookmarkStart w:name="z210" w:id="182"/>
    <w:p>
      <w:pPr>
        <w:spacing w:after="0"/>
        <w:ind w:left="0"/>
        <w:jc w:val="both"/>
      </w:pPr>
      <w:r>
        <w:rPr>
          <w:rFonts w:ascii="Times New Roman"/>
          <w:b w:val="false"/>
          <w:i w:val="false"/>
          <w:color w:val="000000"/>
          <w:sz w:val="28"/>
        </w:rPr>
        <w:t>
      Аббревиатураның толық жазылуы:</w:t>
      </w:r>
    </w:p>
    <w:bookmarkEnd w:id="182"/>
    <w:bookmarkStart w:name="z211" w:id="183"/>
    <w:p>
      <w:pPr>
        <w:spacing w:after="0"/>
        <w:ind w:left="0"/>
        <w:jc w:val="both"/>
      </w:pPr>
      <w:r>
        <w:rPr>
          <w:rFonts w:ascii="Times New Roman"/>
          <w:b w:val="false"/>
          <w:i w:val="false"/>
          <w:color w:val="000000"/>
          <w:sz w:val="28"/>
        </w:rPr>
        <w:t>
      Т.А.Ә – тегі, аты, әкесінің аты</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