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b4cf" w14:textId="98eb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2017 жылғы 20 желтоқсандағы № 985 қаулысы. Қызылорда облысының Әділет департаментінде 2017 жылғы 28 желтоқсанда № 6100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"Білім беру ұйымдарында білім алушыларға академиялық демалыс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Р. Рүстемовке жүктелсін.</w:t>
      </w:r>
    </w:p>
    <w:bookmarkEnd w:id="5"/>
    <w:bookmarkStart w:name="z10"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2017 жылғы "20" желтоқсандағы № 985 қаулысымен бекітілген </w:t>
            </w:r>
          </w:p>
        </w:tc>
      </w:tr>
    </w:tbl>
    <w:bookmarkStart w:name="z13" w:id="7"/>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10.10.2018 </w:t>
      </w:r>
      <w:r>
        <w:rPr>
          <w:rFonts w:ascii="Times New Roman"/>
          <w:b w:val="false"/>
          <w:i w:val="false"/>
          <w:color w:val="ff0000"/>
          <w:sz w:val="28"/>
        </w:rPr>
        <w:t>№ 1238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1. Көрсетілетін қызметті берушінің атауы: техникалық және кәсіптік, орта білімнен кейінгі білім беру ұйымдары (бұдан әрі - көрсетілетін қызметті беруші).</w:t>
      </w:r>
    </w:p>
    <w:bookmarkEnd w:id="9"/>
    <w:bookmarkStart w:name="z16" w:id="1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0"/>
    <w:bookmarkStart w:name="z17"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18" w:id="1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2"/>
    <w:bookmarkStart w:name="z19" w:id="13"/>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13"/>
    <w:bookmarkStart w:name="z20" w:id="14"/>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2017 жылғы 7 тамыздағы № 396 бұйрығымен бекітілген (нормативтік құқықтық актілерді мемлекеттік тіркеу Тізілімінде №15744 болып тіркелген)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тегін тамақтандыруды беру туралы хабарлама (бұдан әрі -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(бұдан әрі – дәлелді бас тарту).</w:t>
      </w:r>
    </w:p>
    <w:bookmarkEnd w:id="14"/>
    <w:bookmarkStart w:name="z21" w:id="15"/>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15"/>
    <w:bookmarkStart w:name="z22"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6"/>
    <w:bookmarkStart w:name="z23" w:id="1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көрсетілетін қызметті берушіге немесе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bookmarkEnd w:id="17"/>
    <w:bookmarkStart w:name="z24"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18"/>
    <w:bookmarkStart w:name="z25" w:id="19"/>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19"/>
    <w:bookmarkStart w:name="z26" w:id="20"/>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(жиырма минуттан аспайды). Рәсімнің (іс-қимылдың) нәтижесі: құжаттарды тіркеу және көрсетілетін қызметті берушінің басшысына ұсыну;</w:t>
      </w:r>
    </w:p>
    <w:bookmarkEnd w:id="20"/>
    <w:bookmarkStart w:name="z27" w:id="21"/>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21"/>
    <w:bookmarkStart w:name="z28" w:id="22"/>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хабарламаны немесе дәлелді бас тартуды дайындайды (тоғыз күнтізбелік күн ішінде). Рәсімнің (іс-қимылдың) нәтижесі: хабарламаны немесе дәлелді бас тартуды көрсетілетін қызметті берушінің басшысына қол қоюға ұсыну; </w:t>
      </w:r>
    </w:p>
    <w:bookmarkEnd w:id="22"/>
    <w:bookmarkStart w:name="z29" w:id="23"/>
    <w:p>
      <w:pPr>
        <w:spacing w:after="0"/>
        <w:ind w:left="0"/>
        <w:jc w:val="both"/>
      </w:pPr>
      <w:r>
        <w:rPr>
          <w:rFonts w:ascii="Times New Roman"/>
          <w:b w:val="false"/>
          <w:i w:val="false"/>
          <w:color w:val="000000"/>
          <w:sz w:val="28"/>
        </w:rPr>
        <w:t>
      5) көрсетілетін қызметті берушінің басшысы хабарламаға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w:t>
      </w:r>
    </w:p>
    <w:bookmarkEnd w:id="23"/>
    <w:bookmarkStart w:name="z30" w:id="24"/>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тіркейді және көрсетілетін қызметті алушыға береді (жиырма минуттан аспайды). Рәсімнің (іс-қимылдың) нәтижесі: мемлекеттік көрсетілетін қызмет нәтижесін көрсетілетін қызметті алушыға беру.</w:t>
      </w:r>
    </w:p>
    <w:bookmarkEnd w:id="24"/>
    <w:bookmarkStart w:name="z31"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5"/>
    <w:bookmarkStart w:name="z32" w:id="2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6"/>
    <w:bookmarkStart w:name="z33" w:id="27"/>
    <w:p>
      <w:pPr>
        <w:spacing w:after="0"/>
        <w:ind w:left="0"/>
        <w:jc w:val="both"/>
      </w:pPr>
      <w:r>
        <w:rPr>
          <w:rFonts w:ascii="Times New Roman"/>
          <w:b w:val="false"/>
          <w:i w:val="false"/>
          <w:color w:val="000000"/>
          <w:sz w:val="28"/>
        </w:rPr>
        <w:t>
      1) көрсетілетін қызметті берушінің кеңсе қызметкері;</w:t>
      </w:r>
    </w:p>
    <w:bookmarkEnd w:id="27"/>
    <w:bookmarkStart w:name="z34" w:id="28"/>
    <w:p>
      <w:pPr>
        <w:spacing w:after="0"/>
        <w:ind w:left="0"/>
        <w:jc w:val="both"/>
      </w:pPr>
      <w:r>
        <w:rPr>
          <w:rFonts w:ascii="Times New Roman"/>
          <w:b w:val="false"/>
          <w:i w:val="false"/>
          <w:color w:val="000000"/>
          <w:sz w:val="28"/>
        </w:rPr>
        <w:t>
      2) көрсетілетін қызметті берушінің басшысы;</w:t>
      </w:r>
    </w:p>
    <w:bookmarkEnd w:id="28"/>
    <w:bookmarkStart w:name="z35" w:id="29"/>
    <w:p>
      <w:pPr>
        <w:spacing w:after="0"/>
        <w:ind w:left="0"/>
        <w:jc w:val="both"/>
      </w:pPr>
      <w:r>
        <w:rPr>
          <w:rFonts w:ascii="Times New Roman"/>
          <w:b w:val="false"/>
          <w:i w:val="false"/>
          <w:color w:val="000000"/>
          <w:sz w:val="28"/>
        </w:rPr>
        <w:t>
      3) көрсетілетін қызметті берушінің орындаушысы;</w:t>
      </w:r>
    </w:p>
    <w:bookmarkEnd w:id="29"/>
    <w:bookmarkStart w:name="z36" w:id="30"/>
    <w:p>
      <w:pPr>
        <w:spacing w:after="0"/>
        <w:ind w:left="0"/>
        <w:jc w:val="both"/>
      </w:pPr>
      <w:r>
        <w:rPr>
          <w:rFonts w:ascii="Times New Roman"/>
          <w:b w:val="false"/>
          <w:i w:val="false"/>
          <w:color w:val="000000"/>
          <w:sz w:val="28"/>
        </w:rPr>
        <w:t xml:space="preserve">
      4) Мемлекеттік корпорация қызметкері; </w:t>
      </w:r>
    </w:p>
    <w:bookmarkEnd w:id="30"/>
    <w:bookmarkStart w:name="z37" w:id="31"/>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31"/>
    <w:bookmarkStart w:name="z38" w:id="32"/>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2"/>
    <w:bookmarkStart w:name="z39" w:id="33"/>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bookmarkEnd w:id="33"/>
    <w:bookmarkStart w:name="z40" w:id="34"/>
    <w:p>
      <w:pPr>
        <w:spacing w:after="0"/>
        <w:ind w:left="0"/>
        <w:jc w:val="left"/>
      </w:pPr>
      <w:r>
        <w:rPr>
          <w:rFonts w:ascii="Times New Roman"/>
          <w:b/>
          <w:i w:val="false"/>
          <w:color w:val="000000"/>
        </w:rPr>
        <w:t xml:space="preserve"> 4. Мемлекеттік қызмет көрсету процесінде Мемлекеттік корпорациямен өзара іс-қимыл тәртібінің сипаттамасы</w:t>
      </w:r>
    </w:p>
    <w:bookmarkEnd w:id="34"/>
    <w:bookmarkStart w:name="z41" w:id="35"/>
    <w:p>
      <w:pPr>
        <w:spacing w:after="0"/>
        <w:ind w:left="0"/>
        <w:jc w:val="both"/>
      </w:pPr>
      <w:r>
        <w:rPr>
          <w:rFonts w:ascii="Times New Roman"/>
          <w:b w:val="false"/>
          <w:i w:val="false"/>
          <w:color w:val="000000"/>
          <w:sz w:val="28"/>
        </w:rPr>
        <w:t>
      8. Мемлекеттік корпорацияға және (немесе) өзге көрсетілетін қызметті берушілерге жүгіну тәртібінің сипаттамасы, көрсетілетін қызметті алушының сұрау салуын өңдеудің ұзақтығы, сондай-ақ мемлекеттік қызмет көрсетудің нәтижесін Мемлекеттік корпорация арқылы алу процесінің сипаттамасы, оның ұзақтығы:</w:t>
      </w:r>
    </w:p>
    <w:bookmarkEnd w:id="35"/>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көрсетілетін қызметті алушыға тиісті құжаттардың қабылданғаны туралы қолхат береді,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қабылдаудан бас тарту туралы көрсетілетін қызметті алушыға қолхат береді (он бес минуттан аспайды). Рәсімнің (іс-қимылдың) нәтижесі: құжаттарды қабылдау немесе қабылдаудан бас тарту туралы қолхатты көрсетілетін қызметті алушыға беру;</w:t>
      </w:r>
    </w:p>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(жиырма минуттан аспайды). Рәсімнің (іс-қимылдың) нәтижесі: құжаттарды тіркеу және көрсетілетін қызметті берушінің басшысына ұсыну;</w:t>
      </w:r>
    </w:p>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p>
      <w:pPr>
        <w:spacing w:after="0"/>
        <w:ind w:left="0"/>
        <w:jc w:val="both"/>
      </w:pPr>
      <w:r>
        <w:rPr>
          <w:rFonts w:ascii="Times New Roman"/>
          <w:b w:val="false"/>
          <w:i w:val="false"/>
          <w:color w:val="000000"/>
          <w:sz w:val="28"/>
        </w:rPr>
        <w:t>
      6) көрсетілетін қызметті берушінің орындаушысы құжаттарды қарайды және хабарламаны немесе дәлелді бас тартуды дайындайды (тоғыз күнтізбелік күн ішінде). Рәсімнің (іс-қимылдың) нәтижесі: хабарламаны немесе дәлелді бас тартуды көрсетілетін қызметті берушінің басшысына қол қоюға ұсыну;</w:t>
      </w:r>
    </w:p>
    <w:p>
      <w:pPr>
        <w:spacing w:after="0"/>
        <w:ind w:left="0"/>
        <w:jc w:val="both"/>
      </w:pPr>
      <w:r>
        <w:rPr>
          <w:rFonts w:ascii="Times New Roman"/>
          <w:b w:val="false"/>
          <w:i w:val="false"/>
          <w:color w:val="000000"/>
          <w:sz w:val="28"/>
        </w:rPr>
        <w:t>
      7) көрсетілетін қызметті берушінің басшысы хабарламаға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w:t>
      </w:r>
    </w:p>
    <w:p>
      <w:pPr>
        <w:spacing w:after="0"/>
        <w:ind w:left="0"/>
        <w:jc w:val="both"/>
      </w:pPr>
      <w:r>
        <w:rPr>
          <w:rFonts w:ascii="Times New Roman"/>
          <w:b w:val="false"/>
          <w:i w:val="false"/>
          <w:color w:val="000000"/>
          <w:sz w:val="28"/>
        </w:rPr>
        <w:t>
      8) көрсетілетін қызметті берушінің кеңсе қызметкері мемлекеттік көрсетілетін қызмет нәтижесін тіркейді және Мемлекеттік корпорацияға жолдайды (бір сағаттан аспайды). Рәсімнің (іс-қимылдың) нәтижесі: мемлекеттік көрсетілетін қызмет нәтижесін Мемлекеттік корпорацияға жолдау; </w:t>
      </w:r>
    </w:p>
    <w:p>
      <w:pPr>
        <w:spacing w:after="0"/>
        <w:ind w:left="0"/>
        <w:jc w:val="both"/>
      </w:pPr>
      <w:r>
        <w:rPr>
          <w:rFonts w:ascii="Times New Roman"/>
          <w:b w:val="false"/>
          <w:i w:val="false"/>
          <w:color w:val="000000"/>
          <w:sz w:val="28"/>
        </w:rPr>
        <w:t>
      9) Мемлекеттік корпорация қызметкері мемлекеттік көрсетілетін қызмет нәтижесін тіркейді және көрсетілетін қызметті алушыға не сенімхат бойынша оның өкіліне (бұдан әрі – оның өкілі) береді (он бес минуттан аспайды). Рәсімнің (іс-қимылдың) нәтижесі: мемлекеттік көрсетілетін қызмет нәтижесін көрсетілетін қызметті алушыға не оның өкіліне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Көрсетілетін қызметті алушы не оның өкілі көрсетілетін қызметті берушіге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 Мемлекеттік корпорацияға жүгінген кезде: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2017 жылғы "20" желтоқсандағы № 985 қаулысымен бекітілген </w:t>
            </w:r>
          </w:p>
        </w:tc>
      </w:tr>
    </w:tbl>
    <w:bookmarkStart w:name="z43" w:id="36"/>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w:t>
      </w:r>
    </w:p>
    <w:bookmarkEnd w:id="36"/>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10.10.2018 </w:t>
      </w:r>
      <w:r>
        <w:rPr>
          <w:rFonts w:ascii="Times New Roman"/>
          <w:b w:val="false"/>
          <w:i w:val="false"/>
          <w:color w:val="ff0000"/>
          <w:sz w:val="28"/>
        </w:rPr>
        <w:t>№ 1238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2" w:id="37"/>
    <w:p>
      <w:pPr>
        <w:spacing w:after="0"/>
        <w:ind w:left="0"/>
        <w:jc w:val="left"/>
      </w:pPr>
      <w:r>
        <w:rPr>
          <w:rFonts w:ascii="Times New Roman"/>
          <w:b/>
          <w:i w:val="false"/>
          <w:color w:val="000000"/>
        </w:rPr>
        <w:t xml:space="preserve"> 1. Жалпы ережелер</w:t>
      </w:r>
    </w:p>
    <w:bookmarkEnd w:id="37"/>
    <w:bookmarkStart w:name="z63" w:id="38"/>
    <w:p>
      <w:pPr>
        <w:spacing w:after="0"/>
        <w:ind w:left="0"/>
        <w:jc w:val="both"/>
      </w:pPr>
      <w:r>
        <w:rPr>
          <w:rFonts w:ascii="Times New Roman"/>
          <w:b w:val="false"/>
          <w:i w:val="false"/>
          <w:color w:val="000000"/>
          <w:sz w:val="28"/>
        </w:rPr>
        <w:t>
      1. Көрсетілетін қызметті берушінің атауы: "Қызылорда облысының білім басқармасы" мемлекеттік мекемесі (бұдан әрі - көрсетілетін қызметті беруші).</w:t>
      </w:r>
    </w:p>
    <w:bookmarkEnd w:id="38"/>
    <w:bookmarkStart w:name="z64" w:id="3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39"/>
    <w:bookmarkStart w:name="z65" w:id="40"/>
    <w:p>
      <w:pPr>
        <w:spacing w:after="0"/>
        <w:ind w:left="0"/>
        <w:jc w:val="both"/>
      </w:pPr>
      <w:r>
        <w:rPr>
          <w:rFonts w:ascii="Times New Roman"/>
          <w:b w:val="false"/>
          <w:i w:val="false"/>
          <w:color w:val="000000"/>
          <w:sz w:val="28"/>
        </w:rPr>
        <w:t>
      2. Мемлекеттік қызмет көрсету нысаны - қағаз түрінде.</w:t>
      </w:r>
    </w:p>
    <w:bookmarkEnd w:id="40"/>
    <w:bookmarkStart w:name="z66" w:id="41"/>
    <w:p>
      <w:pPr>
        <w:spacing w:after="0"/>
        <w:ind w:left="0"/>
        <w:jc w:val="both"/>
      </w:pPr>
      <w:r>
        <w:rPr>
          <w:rFonts w:ascii="Times New Roman"/>
          <w:b w:val="false"/>
          <w:i w:val="false"/>
          <w:color w:val="000000"/>
          <w:sz w:val="28"/>
        </w:rPr>
        <w:t xml:space="preserve">
      3. Мемлекеттік қызмет көрсету нәтижесі -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хабарлама (бұдан әрі - хабарлама) немесе Қазақстан Республикасы Білім және ғылым министрінің 2017 жылғы 7 тамыздағы № 397 бұйрығымен бекітілген (нормативтік құқықтық актілерді мемлекеттік тіркеу Тізілімінде № 15740 болып тіркелген)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белгіленген жағдайлар және негіздер бойынша мемлекеттік қызметті көрсетуден бас тарту туралы дәлелді жауап (бұдан әрі – дәлелді бас тарту).</w:t>
      </w:r>
    </w:p>
    <w:bookmarkEnd w:id="41"/>
    <w:bookmarkStart w:name="z67" w:id="42"/>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42"/>
    <w:bookmarkStart w:name="z68" w:id="4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және Мемлекеттік корпорацияның іс-қимыл тәртібінің сипаттамасы</w:t>
      </w:r>
    </w:p>
    <w:bookmarkEnd w:id="43"/>
    <w:bookmarkStart w:name="z69" w:id="4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 оның сенімді өкілінің (бұдан әрі -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w:t>
      </w:r>
    </w:p>
    <w:bookmarkEnd w:id="44"/>
    <w:bookmarkStart w:name="z70" w:id="4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орындаудың ұзақтығы:</w:t>
      </w:r>
    </w:p>
    <w:bookmarkEnd w:id="45"/>
    <w:bookmarkStart w:name="z71" w:id="46"/>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46"/>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көрсетілетін қызметті алушыға не оның өкіліне тиісті құжаттардың қабылданғаны туралы қолхат береді,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Мемлекеттік корпорация қызметкері өтінішті қабылдаудан бас тартады және көрсетілетін қызметті алушыға не оның өкіліне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(он бес минуттан аспайды). Рәсімнің (іс-қимылдың) нәтижесі: құжаттарды қабылдау немесе қабылдаудан бас тарту туралы қолхатты көрсетілетін қызметті алушыға не оның өкіліне беру;</w:t>
      </w:r>
    </w:p>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p>
      <w:pPr>
        <w:spacing w:after="0"/>
        <w:ind w:left="0"/>
        <w:jc w:val="both"/>
      </w:pPr>
      <w:r>
        <w:rPr>
          <w:rFonts w:ascii="Times New Roman"/>
          <w:b w:val="false"/>
          <w:i w:val="false"/>
          <w:color w:val="000000"/>
          <w:sz w:val="28"/>
        </w:rPr>
        <w:t xml:space="preserve">
      4) көрсетілетін қызметті берушінің кеңсе қызметкері құжаттарды тіркейді (жиырма минуттан аспайды). Рәсімнің (іс-қимылдың) нәтижесі: құжаттарды тіркеу және көрсетілетін қызметті берушінің басшысына ұсыну; </w:t>
      </w:r>
    </w:p>
    <w:p>
      <w:pPr>
        <w:spacing w:after="0"/>
        <w:ind w:left="0"/>
        <w:jc w:val="both"/>
      </w:pPr>
      <w:r>
        <w:rPr>
          <w:rFonts w:ascii="Times New Roman"/>
          <w:b w:val="false"/>
          <w:i w:val="false"/>
          <w:color w:val="000000"/>
          <w:sz w:val="28"/>
        </w:rPr>
        <w:t xml:space="preserve">
      5)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 </w:t>
      </w:r>
    </w:p>
    <w:p>
      <w:pPr>
        <w:spacing w:after="0"/>
        <w:ind w:left="0"/>
        <w:jc w:val="both"/>
      </w:pPr>
      <w:r>
        <w:rPr>
          <w:rFonts w:ascii="Times New Roman"/>
          <w:b w:val="false"/>
          <w:i w:val="false"/>
          <w:color w:val="000000"/>
          <w:sz w:val="28"/>
        </w:rPr>
        <w:t>
      6) көрсетілетін қызметті берушінің орындаушысы құжаттарды қарайды, хабарламаны немесе дәлелді бас тартуды дайындайды (тоғыз жұмыс күні ішінде). Рәсімнің (іс-қимылдың) нәтижесі: хабарламаны немесе дәлелді бас тартуды көрсетілетін қызметті берушінің басшысына қол қоюға ұсыну;</w:t>
      </w:r>
    </w:p>
    <w:p>
      <w:pPr>
        <w:spacing w:after="0"/>
        <w:ind w:left="0"/>
        <w:jc w:val="both"/>
      </w:pPr>
      <w:r>
        <w:rPr>
          <w:rFonts w:ascii="Times New Roman"/>
          <w:b w:val="false"/>
          <w:i w:val="false"/>
          <w:color w:val="000000"/>
          <w:sz w:val="28"/>
        </w:rPr>
        <w:t>
      7) көрсетілетін қызметті берушінің басшысы хабарламаға немесе дәлелді бас тартуға қол қояды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 </w:t>
      </w:r>
    </w:p>
    <w:p>
      <w:pPr>
        <w:spacing w:after="0"/>
        <w:ind w:left="0"/>
        <w:jc w:val="both"/>
      </w:pPr>
      <w:r>
        <w:rPr>
          <w:rFonts w:ascii="Times New Roman"/>
          <w:b w:val="false"/>
          <w:i w:val="false"/>
          <w:color w:val="000000"/>
          <w:sz w:val="28"/>
        </w:rPr>
        <w:t>
      8) көрсетілетін қызметті берушінің кеңсе қызметкері мемлекеттік көрсетілетін қызмет нәтижесін тіркейді және Мемлекеттік корпорацияға жолдайды (бір сағаттан аспайды). Рәсімнің (іс-қимылдың) нәтижесі: мемлекеттік көрсетілетін қызмет нәтижесін Мемлекеттік корпорацияға жолдау; </w:t>
      </w:r>
    </w:p>
    <w:p>
      <w:pPr>
        <w:spacing w:after="0"/>
        <w:ind w:left="0"/>
        <w:jc w:val="both"/>
      </w:pPr>
      <w:r>
        <w:rPr>
          <w:rFonts w:ascii="Times New Roman"/>
          <w:b w:val="false"/>
          <w:i w:val="false"/>
          <w:color w:val="000000"/>
          <w:sz w:val="28"/>
        </w:rPr>
        <w:t>
      9) Мемлекеттік корпорация қызметкері мемлекеттік көрсетілетін қызмет нәтижесін тіркейді және көрсетілетін қызметті алушыға не оның өкіліне береді (он бес минуттан аспайды). Рәсімнің (іс-қимылдың) нәтижесі: мемлекеттік көрсетілетін қызмет нәтижесін көрсетілетін қызметті алушыға не оның өкіліне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орындаушысы;</w:t>
      </w:r>
    </w:p>
    <w:p>
      <w:pPr>
        <w:spacing w:after="0"/>
        <w:ind w:left="0"/>
        <w:jc w:val="both"/>
      </w:pPr>
      <w:r>
        <w:rPr>
          <w:rFonts w:ascii="Times New Roman"/>
          <w:b w:val="false"/>
          <w:i w:val="false"/>
          <w:color w:val="000000"/>
          <w:sz w:val="28"/>
        </w:rPr>
        <w:t xml:space="preserve">
      4) Мемлекеттік корпорация қызметкері; </w:t>
      </w:r>
    </w:p>
    <w:p>
      <w:pPr>
        <w:spacing w:after="0"/>
        <w:ind w:left="0"/>
        <w:jc w:val="both"/>
      </w:pPr>
      <w:r>
        <w:rPr>
          <w:rFonts w:ascii="Times New Roman"/>
          <w:b w:val="false"/>
          <w:i w:val="false"/>
          <w:color w:val="000000"/>
          <w:sz w:val="28"/>
        </w:rPr>
        <w:t>
      5) Мемлекеттік корпорацияның жинақтау бөлімінің қызметкері.</w:t>
      </w:r>
    </w:p>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және Қызылорда қаласы мен аудан әкімдіктерінің ресми интернет-ресурстарында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2017 жылғы "20" желтоқсандағы № 985 қаулысымен бекітілген </w:t>
            </w:r>
          </w:p>
        </w:tc>
      </w:tr>
    </w:tbl>
    <w:bookmarkStart w:name="z73" w:id="47"/>
    <w:p>
      <w:pPr>
        <w:spacing w:after="0"/>
        <w:ind w:left="0"/>
        <w:jc w:val="left"/>
      </w:pPr>
      <w:r>
        <w:rPr>
          <w:rFonts w:ascii="Times New Roman"/>
          <w:b/>
          <w:i w:val="false"/>
          <w:color w:val="000000"/>
        </w:rPr>
        <w:t xml:space="preserve"> "Білім беру ұйымдарында білім алушыларға академиялық демалыс беру" мемлекеттік көрсетілетін қызмет регламенті</w:t>
      </w:r>
    </w:p>
    <w:bookmarkEnd w:id="47"/>
    <w:bookmarkStart w:name="z74" w:id="48"/>
    <w:p>
      <w:pPr>
        <w:spacing w:after="0"/>
        <w:ind w:left="0"/>
        <w:jc w:val="left"/>
      </w:pPr>
      <w:r>
        <w:rPr>
          <w:rFonts w:ascii="Times New Roman"/>
          <w:b/>
          <w:i w:val="false"/>
          <w:color w:val="000000"/>
        </w:rPr>
        <w:t xml:space="preserve"> 1. Жалпы ережелер</w:t>
      </w:r>
    </w:p>
    <w:bookmarkEnd w:id="48"/>
    <w:bookmarkStart w:name="z75" w:id="49"/>
    <w:p>
      <w:pPr>
        <w:spacing w:after="0"/>
        <w:ind w:left="0"/>
        <w:jc w:val="both"/>
      </w:pPr>
      <w:r>
        <w:rPr>
          <w:rFonts w:ascii="Times New Roman"/>
          <w:b w:val="false"/>
          <w:i w:val="false"/>
          <w:color w:val="000000"/>
          <w:sz w:val="28"/>
        </w:rPr>
        <w:t>
      1. Көрсетілетін қызметті берушінің атауы: техникалық және кәсiптік, орта білімнен кейінгі білім беру ұйымдары (бұдан әрі - көрсетілетін қызметті беруші).</w:t>
      </w:r>
    </w:p>
    <w:bookmarkEnd w:id="49"/>
    <w:bookmarkStart w:name="z76" w:id="5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50"/>
    <w:bookmarkStart w:name="z77" w:id="51"/>
    <w:p>
      <w:pPr>
        <w:spacing w:after="0"/>
        <w:ind w:left="0"/>
        <w:jc w:val="both"/>
      </w:pPr>
      <w:r>
        <w:rPr>
          <w:rFonts w:ascii="Times New Roman"/>
          <w:b w:val="false"/>
          <w:i w:val="false"/>
          <w:color w:val="000000"/>
          <w:sz w:val="28"/>
        </w:rPr>
        <w:t>
      2. Мемлекеттік қызмет көрсету нысаны - қағаз түрінде.</w:t>
      </w:r>
    </w:p>
    <w:bookmarkEnd w:id="51"/>
    <w:bookmarkStart w:name="z78" w:id="52"/>
    <w:p>
      <w:pPr>
        <w:spacing w:after="0"/>
        <w:ind w:left="0"/>
        <w:jc w:val="both"/>
      </w:pPr>
      <w:r>
        <w:rPr>
          <w:rFonts w:ascii="Times New Roman"/>
          <w:b w:val="false"/>
          <w:i w:val="false"/>
          <w:color w:val="000000"/>
          <w:sz w:val="28"/>
        </w:rPr>
        <w:t xml:space="preserve">
      3. Мемлекеттік қызмет көрсету нәтижесі - белгіленген тәртіппен расталған білім беру ұйымы басшысының білім алушыға басталу және аяқталу мерзімін көрсете отырып, академиялық демалыс беру туралы бұйрығының көшірмесі не "Білім беру ұйымдарында білім алушыларға академиялық демалыс беру" мемлекеттік көрсетілетін қызмет стандартын бекіту туралы" Қазақстан Республикасы Білім және ғылым министрінің 2017 жылғы 27 шілдедегі № 357 бұйрығымен (нормативтік құқықтық актілерді мемлекеттік тіркеу Тізілімінде № 15647 болып тіркелген) бекітілген "Білім беру ұйымдарында білім алушыларға академиялық демалыс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негіздемелер бойынша мемлекеттік қызмет көрсетуден бас тарту туралы дәлелді жауап.</w:t>
      </w:r>
    </w:p>
    <w:bookmarkEnd w:id="52"/>
    <w:bookmarkStart w:name="z79" w:id="53"/>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53"/>
    <w:bookmarkStart w:name="z80" w:id="5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4"/>
    <w:bookmarkStart w:name="z81" w:id="5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заңды өкілінің (бұдан әрі - оның өкілі) көрсетілетін қызметті берушіге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өтінішпен және стандарттың </w:t>
      </w:r>
      <w:r>
        <w:rPr>
          <w:rFonts w:ascii="Times New Roman"/>
          <w:b w:val="false"/>
          <w:i w:val="false"/>
          <w:color w:val="000000"/>
          <w:sz w:val="28"/>
        </w:rPr>
        <w:t>9-тармағы</w:t>
      </w:r>
      <w:r>
        <w:rPr>
          <w:rFonts w:ascii="Times New Roman"/>
          <w:b w:val="false"/>
          <w:i w:val="false"/>
          <w:color w:val="000000"/>
          <w:sz w:val="28"/>
        </w:rPr>
        <w:t xml:space="preserve"> бойынша құжаттар топтамасымен жүгінуі.</w:t>
      </w:r>
    </w:p>
    <w:bookmarkEnd w:id="55"/>
    <w:bookmarkStart w:name="z82" w:id="5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56"/>
    <w:bookmarkStart w:name="z83" w:id="57"/>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57"/>
    <w:bookmarkStart w:name="z84" w:id="58"/>
    <w:p>
      <w:pPr>
        <w:spacing w:after="0"/>
        <w:ind w:left="0"/>
        <w:jc w:val="both"/>
      </w:pPr>
      <w:r>
        <w:rPr>
          <w:rFonts w:ascii="Times New Roman"/>
          <w:b w:val="false"/>
          <w:i w:val="false"/>
          <w:color w:val="000000"/>
          <w:sz w:val="28"/>
        </w:rPr>
        <w:t>
      2) көрсетілетін қызметті берушінің кеңсе қызметкері құжаттарды қабылдайды және тіркейді (отыз минуттан аспайды). Рәсімнің (іс-қимылдың) нәтижесі: құжаттарды тіркеу және көрсетілетін қызметті берушінің басшысына ұсыну;</w:t>
      </w:r>
    </w:p>
    <w:bookmarkEnd w:id="58"/>
    <w:bookmarkStart w:name="z85" w:id="59"/>
    <w:p>
      <w:pPr>
        <w:spacing w:after="0"/>
        <w:ind w:left="0"/>
        <w:jc w:val="both"/>
      </w:pPr>
      <w:r>
        <w:rPr>
          <w:rFonts w:ascii="Times New Roman"/>
          <w:b w:val="false"/>
          <w:i w:val="false"/>
          <w:color w:val="000000"/>
          <w:sz w:val="28"/>
        </w:rPr>
        <w:t xml:space="preserve">
      егер көрсетілетін қызметті алушы не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толық емес топтамасын және (немесе) қолданылу мерзімі өтіп кеткен құжаттарды ұсынған жағдайда, көрсетілетін қызметті берушінің кеңсе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(отыз минуттан аспайды). Рәсімнің (іс-қимылдың) нәтижесі: құжаттарды қабылдаудан бас тарту;</w:t>
      </w:r>
    </w:p>
    <w:bookmarkEnd w:id="59"/>
    <w:bookmarkStart w:name="z86" w:id="60"/>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(бір сағаттан аспайды). Рәсімнің (іс-қимылдың) нәтижесі: құжаттарды көрсетілетін қызметті берушінің орындаушысына жолдау;</w:t>
      </w:r>
    </w:p>
    <w:bookmarkEnd w:id="60"/>
    <w:bookmarkStart w:name="z87" w:id="61"/>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егер ұсынылған құжаттар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негіздерге сәйкес келмеген жағдайда, көрсетілетін қызметті берушінің орындаушысы мемлекеттік қызметті көрсетуден бас тарту туралы дәлелді жауаптың жобасын (бұдан әрі – дәлелді бас тарту) дайындайды;</w:t>
      </w:r>
    </w:p>
    <w:bookmarkEnd w:id="61"/>
    <w:bookmarkStart w:name="z88" w:id="62"/>
    <w:p>
      <w:pPr>
        <w:spacing w:after="0"/>
        <w:ind w:left="0"/>
        <w:jc w:val="both"/>
      </w:pPr>
      <w:r>
        <w:rPr>
          <w:rFonts w:ascii="Times New Roman"/>
          <w:b w:val="false"/>
          <w:i w:val="false"/>
          <w:color w:val="000000"/>
          <w:sz w:val="28"/>
        </w:rPr>
        <w:t xml:space="preserve">
      егер ұсынылған құжаттар белгіленген талаптарға сәйкес келген жағдайда, білім алушыға басталу және аяқталу мерзімін көрсете отырып, академиялық демалыс беру туралы бұйрықтың жобасын дайындайды (үш жұмыс күні ішінде). Рәсімнің (іс-қимылдың) нәтижесі: дәлелді бас тартудың немесе бұйрықтың жобасын көрсетілетін қызметті берушінің басшысына қол қоюға ұсыну; </w:t>
      </w:r>
    </w:p>
    <w:bookmarkEnd w:id="62"/>
    <w:bookmarkStart w:name="z89" w:id="63"/>
    <w:p>
      <w:pPr>
        <w:spacing w:after="0"/>
        <w:ind w:left="0"/>
        <w:jc w:val="both"/>
      </w:pPr>
      <w:r>
        <w:rPr>
          <w:rFonts w:ascii="Times New Roman"/>
          <w:b w:val="false"/>
          <w:i w:val="false"/>
          <w:color w:val="000000"/>
          <w:sz w:val="28"/>
        </w:rPr>
        <w:t>
      5) көрсетілетін қызметті берушінің басшысы дәлелді бас тартуға немесе бұйрыққа қол қояды (бір сағаттан аспайды). Рәсімнің (іс-қимылдың) нәтижесі: дәлелді бас тартуды немесе бұйрықты көрсетілетін қызметті берушінің кеңсе қызметкеріне жолдау;</w:t>
      </w:r>
    </w:p>
    <w:bookmarkEnd w:id="63"/>
    <w:bookmarkStart w:name="z90" w:id="64"/>
    <w:p>
      <w:pPr>
        <w:spacing w:after="0"/>
        <w:ind w:left="0"/>
        <w:jc w:val="both"/>
      </w:pPr>
      <w:r>
        <w:rPr>
          <w:rFonts w:ascii="Times New Roman"/>
          <w:b w:val="false"/>
          <w:i w:val="false"/>
          <w:color w:val="000000"/>
          <w:sz w:val="28"/>
        </w:rPr>
        <w:t>
      6) көрсетілетін қызметті берушінің кеңсе қызметкері дәлелді бас тартуды немесе бұйрықтың көшірмесін тіркейді (отыз минуттан аспайды). Рәсімнің (іс-қимылдың) нәтижесі: дәлелді бас тартуды немесе бұйрықтың көшірмесін көрсетілетін қызметті алушыға не оның өкіліне беру.</w:t>
      </w:r>
    </w:p>
    <w:bookmarkEnd w:id="64"/>
    <w:bookmarkStart w:name="z91" w:id="6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65"/>
    <w:bookmarkStart w:name="z92" w:id="6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6"/>
    <w:bookmarkStart w:name="z93" w:id="67"/>
    <w:p>
      <w:pPr>
        <w:spacing w:after="0"/>
        <w:ind w:left="0"/>
        <w:jc w:val="both"/>
      </w:pPr>
      <w:r>
        <w:rPr>
          <w:rFonts w:ascii="Times New Roman"/>
          <w:b w:val="false"/>
          <w:i w:val="false"/>
          <w:color w:val="000000"/>
          <w:sz w:val="28"/>
        </w:rPr>
        <w:t>
      1) көрсетілетін қызметті берушінің кеңсе қызметкері;</w:t>
      </w:r>
    </w:p>
    <w:bookmarkEnd w:id="67"/>
    <w:bookmarkStart w:name="z94" w:id="68"/>
    <w:p>
      <w:pPr>
        <w:spacing w:after="0"/>
        <w:ind w:left="0"/>
        <w:jc w:val="both"/>
      </w:pPr>
      <w:r>
        <w:rPr>
          <w:rFonts w:ascii="Times New Roman"/>
          <w:b w:val="false"/>
          <w:i w:val="false"/>
          <w:color w:val="000000"/>
          <w:sz w:val="28"/>
        </w:rPr>
        <w:t>
      2) көрсетілетін қызметті берушінің басшысы;</w:t>
      </w:r>
    </w:p>
    <w:bookmarkEnd w:id="68"/>
    <w:bookmarkStart w:name="z95" w:id="69"/>
    <w:p>
      <w:pPr>
        <w:spacing w:after="0"/>
        <w:ind w:left="0"/>
        <w:jc w:val="both"/>
      </w:pPr>
      <w:r>
        <w:rPr>
          <w:rFonts w:ascii="Times New Roman"/>
          <w:b w:val="false"/>
          <w:i w:val="false"/>
          <w:color w:val="000000"/>
          <w:sz w:val="28"/>
        </w:rPr>
        <w:t>
      3) көрсетілетін қызметті берушінің орындаушысы.</w:t>
      </w:r>
    </w:p>
    <w:bookmarkEnd w:id="69"/>
    <w:bookmarkStart w:name="z96" w:id="70"/>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70"/>
    <w:bookmarkStart w:name="z97" w:id="71"/>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білім басқармасы" мемлекеттік мекемесінің, Қызылорда облысы әкімдігінің және Қызылорда қаласы және аудан әкімдіктерінің ресми интернет-ресурстарында орналастырылады.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ұйымдарында білім алушыларға академиялық демалыс беру" мемлекеттік көрсетілетін қызмет регламентіне қосымша </w:t>
            </w:r>
          </w:p>
        </w:tc>
      </w:tr>
    </w:tbl>
    <w:bookmarkStart w:name="z99" w:id="7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2"/>
    <w:bookmarkStart w:name="z100"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белгілемелер:</w:t>
      </w:r>
    </w:p>
    <w:bookmarkStart w:name="z10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