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8161f" w14:textId="1f816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субсидиялардың нормаларын бекіту туралы" Қызылорда облысы әкімдігінің 2017 жылғы 28 сәуірдегі №770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2017 жылғы 11 қазандағы № 903 қаулысы. Қызылорда облысының Әділет департаментінде 2017 жылғы 25 қазанда № 6001 болып тіркелді. Күші жойылды - Қызылорда облысы әкімдігінің 2018 жылғы 26 қаңтардағы № 1027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26.01.2018 </w:t>
      </w:r>
      <w:r>
        <w:rPr>
          <w:rFonts w:ascii="Times New Roman"/>
          <w:b w:val="false"/>
          <w:i w:val="false"/>
          <w:color w:val="ff0000"/>
          <w:sz w:val="28"/>
        </w:rPr>
        <w:t>№ 1027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"Тыңайтқыштардың құнын (органикалық тыңайтқыштарды қоспағанда) субсидиялау қағидаларын бекіту туралы" Қазақстан Республикасы Ауыл шаруашылығы министрінің 2015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№ 4-4/305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11223 нөмірімен тіркелген)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субсидиялардың нормаларын бекіту туралы" Қызылорда облысы әкімдігінің 2017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 770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5847 нөмірімен тіркелген, 2017 жылғы 5 маусымда Қазақстан Республикасы Нормативтік құқықтық актілерінің эталондық бақылау банкінде жарияланған) мынадай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субсидияланатын тыңайтқыштар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тыңайтқыштарды сатушыдан сатып алынған тыңайтқыштардың 1 тоннасына (килограмына, литріне) арналған субсидиялардың нормалары: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отыз сегізінші, отыз тоғызыншы, қырықыншы жолдармен толықтырылсын: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47"/>
        <w:gridCol w:w="1997"/>
        <w:gridCol w:w="3039"/>
        <w:gridCol w:w="438"/>
        <w:gridCol w:w="1685"/>
        <w:gridCol w:w="2932"/>
        <w:gridCol w:w="1262"/>
      </w:tblGrid>
      <w:tr>
        <w:trPr>
          <w:trHeight w:val="30" w:hRule="atLeast"/>
        </w:trPr>
        <w:tc>
          <w:tcPr>
            <w:tcW w:w="94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4"/>
        </w:tc>
        <w:tc>
          <w:tcPr>
            <w:tcW w:w="19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Аминокат 10%</w:t>
            </w:r>
          </w:p>
        </w:tc>
        <w:tc>
          <w:tcPr>
            <w:tcW w:w="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126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9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Келик-К-Si </w:t>
            </w:r>
          </w:p>
        </w:tc>
        <w:tc>
          <w:tcPr>
            <w:tcW w:w="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9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Атланте Плюс </w:t>
            </w:r>
          </w:p>
        </w:tc>
        <w:tc>
          <w:tcPr>
            <w:tcW w:w="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"Қызылорда облысының ауыл шаруашылығы басқармасы" мемлекеттік мекемесі осы қаулыдан туындайтын шараларды қабылдасын.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Қызылорда облысы әкімінің орынбасары С.С. Қожаниязовқа жүктелсін.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