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aefb" w14:textId="cb9a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мемлекеттік инвестициялық жобалардың кейбір мәселелері туралы" Қызылорда облысы әкімдігінің 2017 жылғы 23 қаңтардағы № 690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 тамыздағы № 849 қаулысы. Қызылорда облысының Әділет департаментінде 2017 жылғы 11 тамызда № 5929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"2017 жылға арналған мемлекеттік инвестициялық жобалардың кейбір мәселелері туралы" Қызылорда облысы әкімдігінің 2017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 690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5707 нөмірімен тіркелген, облыстық "Сыр бойы" және "Кызылординские вести" газеттерінде 2017 жылдың 28 қаңтарында жарияланған)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2, 3,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"2" тамыздағы № 849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23 қаңтардағы № 690 қаулысына 2-қосымша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әзірлеу немесе түзету, сондай-ақ,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концессиялық жобалардың Тiзбесi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конкурстық құжаттамаларын әзірлеуді немесе түзетуді қаржыландыру, сондай-ақ, қажетті сараптамалар жүргізу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ішкі істер басқармасының Ақсай полиция бөлімі ғимаратының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"2" тамыздағы № 849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23 қаңтардағы № 690 қаулысына 3-қосымша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концессиялық жобаларды консультациялық қолдау жөніндегі қызметтердің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 консультациялық қолдау жөніндегі қызметтерді қаржыландыру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қаласының ішкі істер басқармасының Ақсай полиция бөлімі ғимаратының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"2" тамыздағы № 849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23 қаңтардағы № 690 қаулысына 4-қосымша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мемлекеттік-жекешелік әріптестік жобаларын консультациялық қолдау жөніндегі қызметтердің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 консультациялық қолдау жөніндегі қызметтерді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250 қабылдауға арналған емхананың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 Бекбауыл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Ақжарма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 Өркендеу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 Жөлек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дене шынықтыру және спорт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"Мерей" мөлтек ауданында дене шынықтыру-сауықтыру кешенін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көшелерін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кәсіпорынын сенімгерлік басқаруға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ауданы Өзгент ауылдық округінде 150 орындық ауылдық клубтың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"2" тамыздағы № 849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23 қаңтардағы № 690 қаулысына 5-қосымша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әзiрлеу немесе түзету, сондай-ақ, оларға қажеттi сараптамалар жүргiзу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мемлекеттік-жекешелік әріптестік жобаларының Тiзбесi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жобаларының конкурстық құжаттамаларын әзірлеуді немесе түзетуді қаржыландыру, сондай-ақ, қажетті сараптамалар жүргізу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Исатай Тайманов көшесінде ауысымына 400 қабылдауға арналған емхананы ашу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250 қабылдауға арналған емхананың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ауданы Бекбауыл ауылдық округінде дәрігерлік амбулаторияның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Ақжарма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 Өркендеу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ауданы Жөлек ауылдық округінде дәрігерлік амбулаторияның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"Тарлан" дене шынықтыру-сауықтыру кешеніне сервистік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"Мерей" мөлтек ауданында дене шынықтыру-сауықтыру кешенін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3 190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 Ақмая ауылдық округінде дене шынықтыру-сауықтыру кешенін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 Алғабас ауылдық округінде дене шынықтыру-сауықтыру кешенін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ауданы Өзгент ауылдық округінде 150 орындық ауылдық клубтың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мемлекеттік органдарына талшықты-оптикалық байланыс желісін тарту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сол жағалауында 320 орынға арналған балабақшаның құрылысы және пайдалануға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"Арай" мөлтек ауданында 280 орынға арналған балабақшаның құрылысы және пайдалануға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көшелерін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кәсіпорынын сенімгерлік басқаруға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