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2876" w14:textId="e712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мемлекеттік көрсетілетін қызметтердің регламенттерін бекіту туралы" Қызылорда облысы әкімдігінің 2015 жылғы 2 қазандағы № 179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2017 жылғы 31 мамырдағы № 798 қаулысы. Қызылорда облысының Әділет департаментінде 2017 жылғы 28 маусымда № 5887 болып тіркелді. Күші жойылды - Қызылорда облысы әкімдігінің 2018 жылғы 14 мамырдағы № 1114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14.05.2018 </w:t>
      </w:r>
      <w:r>
        <w:rPr>
          <w:rFonts w:ascii="Times New Roman"/>
          <w:b w:val="false"/>
          <w:i w:val="false"/>
          <w:color w:val="ff0000"/>
          <w:sz w:val="28"/>
        </w:rPr>
        <w:t>№ 1114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"Отбасы және балалар саласында мемлекеттік көрсетілетін қызметтердің регламенттерін бекіту туралы" Қызылорда облысы әкімдігінің 2015 жылғы 2 қазандағы </w:t>
      </w:r>
      <w:r>
        <w:rPr>
          <w:rFonts w:ascii="Times New Roman"/>
          <w:b w:val="false"/>
          <w:i w:val="false"/>
          <w:color w:val="000000"/>
          <w:sz w:val="28"/>
        </w:rPr>
        <w:t>№ 179</w:t>
      </w:r>
      <w:r>
        <w:rPr>
          <w:rFonts w:ascii="Times New Roman"/>
          <w:b w:val="false"/>
          <w:i w:val="false"/>
          <w:color w:val="000000"/>
          <w:sz w:val="28"/>
        </w:rPr>
        <w:t xml:space="preserve"> қаулысына (нормативтік құқықтық актілерді мемлекеттік тіркеу Тізілімінде 5201 нөмірімен тіркелген, "Кызылординские вести" және "Сыр бойы" газеттерінде 2015 жылғы 5 қарашада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қаулымен бекітілген "Қорғаншылық және қамқоршылық жөнінде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көрсетілген қаулымен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3) көрсетілген қаулымен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4) көрсетілген қаулымен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xml:space="preserve">
      5) көрсетілген қаулымен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6) көрсетілген қаулымен бекітілген "Баланы (балаларды) патронаттық тәрбиелеуге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xml:space="preserve">
      7) көрсетілген қаулымен бекітілген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xml:space="preserve">
      8) көрсетілген қаулымен бекітілген "Бала асырап алуға тілек білдірген адамдарды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bookmarkEnd w:id="9"/>
    <w:bookmarkStart w:name="z14" w:id="10"/>
    <w:p>
      <w:pPr>
        <w:spacing w:after="0"/>
        <w:ind w:left="0"/>
        <w:jc w:val="both"/>
      </w:pPr>
      <w:r>
        <w:rPr>
          <w:rFonts w:ascii="Times New Roman"/>
          <w:b w:val="false"/>
          <w:i w:val="false"/>
          <w:color w:val="000000"/>
          <w:sz w:val="28"/>
        </w:rPr>
        <w:t xml:space="preserve">
      9) көрсетілген қаулымен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p>
    <w:bookmarkEnd w:id="10"/>
    <w:bookmarkStart w:name="z15" w:id="11"/>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Р.Р. Рүстемовке жүктелсін.</w:t>
      </w:r>
    </w:p>
    <w:bookmarkEnd w:id="11"/>
    <w:bookmarkStart w:name="z16" w:id="12"/>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6" w:id="13"/>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регламенті</w:t>
      </w:r>
    </w:p>
    <w:bookmarkEnd w:id="13"/>
    <w:bookmarkStart w:name="z27" w:id="14"/>
    <w:p>
      <w:pPr>
        <w:spacing w:after="0"/>
        <w:ind w:left="0"/>
        <w:jc w:val="left"/>
      </w:pPr>
      <w:r>
        <w:rPr>
          <w:rFonts w:ascii="Times New Roman"/>
          <w:b/>
          <w:i w:val="false"/>
          <w:color w:val="000000"/>
        </w:rPr>
        <w:t xml:space="preserve"> 1. Жалпы ережелер</w:t>
      </w:r>
    </w:p>
    <w:bookmarkEnd w:id="14"/>
    <w:bookmarkStart w:name="z28" w:id="15"/>
    <w:p>
      <w:pPr>
        <w:spacing w:after="0"/>
        <w:ind w:left="0"/>
        <w:jc w:val="both"/>
      </w:pPr>
      <w:r>
        <w:rPr>
          <w:rFonts w:ascii="Times New Roman"/>
          <w:b w:val="false"/>
          <w:i w:val="false"/>
          <w:color w:val="000000"/>
          <w:sz w:val="28"/>
        </w:rPr>
        <w:t>
      1. Көрсетілетін қызметті берушінің атауы: аудандардың және облыстық маңызы бар қаланың білім бөлімдері (бұдан әрі – көрсетілетін қызметті беруші).</w:t>
      </w:r>
    </w:p>
    <w:bookmarkEnd w:id="15"/>
    <w:bookmarkStart w:name="z29" w:id="16"/>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6"/>
    <w:bookmarkStart w:name="z30" w:id="17"/>
    <w:p>
      <w:pPr>
        <w:spacing w:after="0"/>
        <w:ind w:left="0"/>
        <w:jc w:val="both"/>
      </w:pPr>
      <w:r>
        <w:rPr>
          <w:rFonts w:ascii="Times New Roman"/>
          <w:b w:val="false"/>
          <w:i w:val="false"/>
          <w:color w:val="000000"/>
          <w:sz w:val="28"/>
        </w:rPr>
        <w:t xml:space="preserve">
      1) "Азаматтарға арналған үкімет" мемлекеттік корпорациясының коммерциялық емес қоғамы (бұдан әрі – Мемлекеттік корпорация); </w:t>
      </w:r>
    </w:p>
    <w:bookmarkEnd w:id="17"/>
    <w:bookmarkStart w:name="z31" w:id="18"/>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18"/>
    <w:bookmarkStart w:name="z32" w:id="19"/>
    <w:p>
      <w:pPr>
        <w:spacing w:after="0"/>
        <w:ind w:left="0"/>
        <w:jc w:val="both"/>
      </w:pPr>
      <w:r>
        <w:rPr>
          <w:rFonts w:ascii="Times New Roman"/>
          <w:b w:val="false"/>
          <w:i w:val="false"/>
          <w:color w:val="000000"/>
          <w:sz w:val="28"/>
        </w:rPr>
        <w:t xml:space="preserve">
      2. Мемлекеттік қызмет көрсету нысаны - электрондық (толық автоматтандырылған) және (немесе) қағаз түрінде. </w:t>
      </w:r>
    </w:p>
    <w:bookmarkEnd w:id="19"/>
    <w:bookmarkStart w:name="z33" w:id="20"/>
    <w:p>
      <w:pPr>
        <w:spacing w:after="0"/>
        <w:ind w:left="0"/>
        <w:jc w:val="both"/>
      </w:pPr>
      <w:r>
        <w:rPr>
          <w:rFonts w:ascii="Times New Roman"/>
          <w:b w:val="false"/>
          <w:i w:val="false"/>
          <w:color w:val="000000"/>
          <w:sz w:val="28"/>
        </w:rPr>
        <w:t xml:space="preserve">
      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"Қорғаншылық және қамқоршылық жөнінде анықтамалар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белгілеу туралы анықтама (бұдан әрі – анықтама).</w:t>
      </w:r>
    </w:p>
    <w:bookmarkEnd w:id="20"/>
    <w:bookmarkStart w:name="z34" w:id="21"/>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21"/>
    <w:bookmarkStart w:name="z35" w:id="22"/>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22"/>
    <w:bookmarkStart w:name="z36" w:id="23"/>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23"/>
    <w:bookmarkStart w:name="z37" w:id="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Мемлекеттік корпорациямен өзара іс-қимыл тәртібінің сипаттамасы</w:t>
      </w:r>
    </w:p>
    <w:bookmarkEnd w:id="24"/>
    <w:bookmarkStart w:name="z38" w:id="2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Мемлекеттік корпорацияға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сұраныс жолдауы.</w:t>
      </w:r>
    </w:p>
    <w:bookmarkEnd w:id="25"/>
    <w:bookmarkStart w:name="z39" w:id="2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 ұзақтығы:</w:t>
      </w:r>
    </w:p>
    <w:bookmarkEnd w:id="26"/>
    <w:bookmarkStart w:name="z40" w:id="27"/>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27"/>
    <w:bookmarkStart w:name="z41" w:id="28"/>
    <w:p>
      <w:pPr>
        <w:spacing w:after="0"/>
        <w:ind w:left="0"/>
        <w:jc w:val="both"/>
      </w:pPr>
      <w:r>
        <w:rPr>
          <w:rFonts w:ascii="Times New Roman"/>
          <w:b w:val="false"/>
          <w:i w:val="false"/>
          <w:color w:val="000000"/>
          <w:sz w:val="28"/>
        </w:rPr>
        <w:t xml:space="preserve">
      Мемлекеттік корпорация қызметкері көрсетілетін қызметті алушыдан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мәліметтерін пайдалануға келісімін алады; </w:t>
      </w:r>
    </w:p>
    <w:bookmarkEnd w:id="28"/>
    <w:bookmarkStart w:name="z42" w:id="29"/>
    <w:p>
      <w:pPr>
        <w:spacing w:after="0"/>
        <w:ind w:left="0"/>
        <w:jc w:val="both"/>
      </w:pPr>
      <w:r>
        <w:rPr>
          <w:rFonts w:ascii="Times New Roman"/>
          <w:b w:val="false"/>
          <w:i w:val="false"/>
          <w:color w:val="000000"/>
          <w:sz w:val="28"/>
        </w:rPr>
        <w:t xml:space="preserve">
      2) Мемлекеттік корпорация қызметкері өзінің ЭЦҚ-сы арқылы порталда көрсетілетін қызметті алушының деректерін тіркейді, тиісті ақпараттық жүйеден анықтаманы басып шығарады және көрсетілетін қызметті алушыға береді (бес минуттан аспайды); </w:t>
      </w:r>
    </w:p>
    <w:bookmarkEnd w:id="29"/>
    <w:bookmarkStart w:name="z43" w:id="30"/>
    <w:p>
      <w:pPr>
        <w:spacing w:after="0"/>
        <w:ind w:left="0"/>
        <w:jc w:val="both"/>
      </w:pPr>
      <w:r>
        <w:rPr>
          <w:rFonts w:ascii="Times New Roman"/>
          <w:b w:val="false"/>
          <w:i w:val="false"/>
          <w:color w:val="000000"/>
          <w:sz w:val="28"/>
        </w:rPr>
        <w:t xml:space="preserve">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жүйелерде болмаған жағдайда. </w:t>
      </w:r>
    </w:p>
    <w:bookmarkEnd w:id="30"/>
    <w:bookmarkStart w:name="z44" w:id="31"/>
    <w:p>
      <w:pPr>
        <w:spacing w:after="0"/>
        <w:ind w:left="0"/>
        <w:jc w:val="both"/>
      </w:pPr>
      <w:r>
        <w:rPr>
          <w:rFonts w:ascii="Times New Roman"/>
          <w:b w:val="false"/>
          <w:i w:val="false"/>
          <w:color w:val="000000"/>
          <w:sz w:val="28"/>
        </w:rPr>
        <w:t xml:space="preserve">
      Мемлекеттік корпорация қызметкері құжаттарды тіркейді, көрсетілетін қызметті алушыға тиісті құжаттардың қабылданғаны туралы қолхат береді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(он бес минуттан аспайды);</w:t>
      </w:r>
    </w:p>
    <w:bookmarkEnd w:id="31"/>
    <w:bookmarkStart w:name="z45" w:id="32"/>
    <w:p>
      <w:pPr>
        <w:spacing w:after="0"/>
        <w:ind w:left="0"/>
        <w:jc w:val="both"/>
      </w:pPr>
      <w:r>
        <w:rPr>
          <w:rFonts w:ascii="Times New Roman"/>
          <w:b w:val="false"/>
          <w:i w:val="false"/>
          <w:color w:val="000000"/>
          <w:sz w:val="28"/>
        </w:rPr>
        <w:t>
      3) Мемлекеттік корпорация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32"/>
    <w:bookmarkStart w:name="z46" w:id="33"/>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(отыз минуттан аспайды);</w:t>
      </w:r>
    </w:p>
    <w:bookmarkEnd w:id="33"/>
    <w:bookmarkStart w:name="z47" w:id="34"/>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34"/>
    <w:bookmarkStart w:name="z48" w:id="35"/>
    <w:p>
      <w:pPr>
        <w:spacing w:after="0"/>
        <w:ind w:left="0"/>
        <w:jc w:val="both"/>
      </w:pPr>
      <w:r>
        <w:rPr>
          <w:rFonts w:ascii="Times New Roman"/>
          <w:b w:val="false"/>
          <w:i w:val="false"/>
          <w:color w:val="000000"/>
          <w:sz w:val="28"/>
        </w:rPr>
        <w:t>
      көрсетілетін қызметті берушінің орындаушысы құжаттарды қарайды, анықтаманы дайындайды және көрсетілетін қызметті берушінің басшысына ұсынады (бір жұмыс күні ішінде);</w:t>
      </w:r>
    </w:p>
    <w:bookmarkEnd w:id="35"/>
    <w:bookmarkStart w:name="z49" w:id="36"/>
    <w:p>
      <w:pPr>
        <w:spacing w:after="0"/>
        <w:ind w:left="0"/>
        <w:jc w:val="both"/>
      </w:pPr>
      <w:r>
        <w:rPr>
          <w:rFonts w:ascii="Times New Roman"/>
          <w:b w:val="false"/>
          <w:i w:val="false"/>
          <w:color w:val="000000"/>
          <w:sz w:val="28"/>
        </w:rPr>
        <w:t>
      7) көрсетілетін қызметті берушінің басшысы анықтамаға қол қояды және көрсетілетін қызметті берушінің кеңсе қызметкеріне жолдайды (отыз минуттан аспайды);</w:t>
      </w:r>
    </w:p>
    <w:bookmarkEnd w:id="36"/>
    <w:bookmarkStart w:name="z50" w:id="37"/>
    <w:p>
      <w:pPr>
        <w:spacing w:after="0"/>
        <w:ind w:left="0"/>
        <w:jc w:val="both"/>
      </w:pPr>
      <w:r>
        <w:rPr>
          <w:rFonts w:ascii="Times New Roman"/>
          <w:b w:val="false"/>
          <w:i w:val="false"/>
          <w:color w:val="000000"/>
          <w:sz w:val="28"/>
        </w:rPr>
        <w:t>
      8) көрсетілетін қызметті берушінің кеңсе қызметкері анықтаманы тіркейді және Мемлекеттік корпорацияға жолдайды (бір жұмыс күні ішінде);</w:t>
      </w:r>
    </w:p>
    <w:bookmarkEnd w:id="37"/>
    <w:bookmarkStart w:name="z51" w:id="38"/>
    <w:p>
      <w:pPr>
        <w:spacing w:after="0"/>
        <w:ind w:left="0"/>
        <w:jc w:val="both"/>
      </w:pPr>
      <w:r>
        <w:rPr>
          <w:rFonts w:ascii="Times New Roman"/>
          <w:b w:val="false"/>
          <w:i w:val="false"/>
          <w:color w:val="000000"/>
          <w:sz w:val="28"/>
        </w:rPr>
        <w:t>
      9) Мемлекеттік корпорация қызметкері анықтаманы тіркейді және көрсетілетін қызметті алушыға не нотариалды расталған сенімхат бойынша оның өкіліне береді (он бес минуттан аспайды).</w:t>
      </w:r>
    </w:p>
    <w:bookmarkEnd w:id="38"/>
    <w:bookmarkStart w:name="z52" w:id="39"/>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9"/>
    <w:bookmarkStart w:name="z53" w:id="4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40"/>
    <w:bookmarkStart w:name="z54" w:id="4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41"/>
    <w:bookmarkStart w:name="z55" w:id="42"/>
    <w:p>
      <w:pPr>
        <w:spacing w:after="0"/>
        <w:ind w:left="0"/>
        <w:jc w:val="both"/>
      </w:pPr>
      <w:r>
        <w:rPr>
          <w:rFonts w:ascii="Times New Roman"/>
          <w:b w:val="false"/>
          <w:i w:val="false"/>
          <w:color w:val="000000"/>
          <w:sz w:val="28"/>
        </w:rPr>
        <w:t>
      1) Мемлекеттік корпорация қызметкері;</w:t>
      </w:r>
    </w:p>
    <w:bookmarkEnd w:id="42"/>
    <w:bookmarkStart w:name="z56" w:id="43"/>
    <w:p>
      <w:pPr>
        <w:spacing w:after="0"/>
        <w:ind w:left="0"/>
        <w:jc w:val="both"/>
      </w:pPr>
      <w:r>
        <w:rPr>
          <w:rFonts w:ascii="Times New Roman"/>
          <w:b w:val="false"/>
          <w:i w:val="false"/>
          <w:color w:val="000000"/>
          <w:sz w:val="28"/>
        </w:rPr>
        <w:t>
      2) Мемлекеттік корпорация жинақтау бөлімінің қызметкері;</w:t>
      </w:r>
    </w:p>
    <w:bookmarkEnd w:id="43"/>
    <w:bookmarkStart w:name="z57" w:id="44"/>
    <w:p>
      <w:pPr>
        <w:spacing w:after="0"/>
        <w:ind w:left="0"/>
        <w:jc w:val="both"/>
      </w:pPr>
      <w:r>
        <w:rPr>
          <w:rFonts w:ascii="Times New Roman"/>
          <w:b w:val="false"/>
          <w:i w:val="false"/>
          <w:color w:val="000000"/>
          <w:sz w:val="28"/>
        </w:rPr>
        <w:t>
      3) көрсетілетін қызметті берушінің кеңсе қызметкері;</w:t>
      </w:r>
    </w:p>
    <w:bookmarkEnd w:id="44"/>
    <w:bookmarkStart w:name="z58" w:id="45"/>
    <w:p>
      <w:pPr>
        <w:spacing w:after="0"/>
        <w:ind w:left="0"/>
        <w:jc w:val="both"/>
      </w:pPr>
      <w:r>
        <w:rPr>
          <w:rFonts w:ascii="Times New Roman"/>
          <w:b w:val="false"/>
          <w:i w:val="false"/>
          <w:color w:val="000000"/>
          <w:sz w:val="28"/>
        </w:rPr>
        <w:t>
      4) көрсетілетін қызметті берушінің басшысы;</w:t>
      </w:r>
    </w:p>
    <w:bookmarkEnd w:id="45"/>
    <w:bookmarkStart w:name="z59" w:id="46"/>
    <w:p>
      <w:pPr>
        <w:spacing w:after="0"/>
        <w:ind w:left="0"/>
        <w:jc w:val="both"/>
      </w:pPr>
      <w:r>
        <w:rPr>
          <w:rFonts w:ascii="Times New Roman"/>
          <w:b w:val="false"/>
          <w:i w:val="false"/>
          <w:color w:val="000000"/>
          <w:sz w:val="28"/>
        </w:rPr>
        <w:t>
      5) көрсетілетін қызметті берушінің орындаушысы.</w:t>
      </w:r>
    </w:p>
    <w:bookmarkEnd w:id="46"/>
    <w:bookmarkStart w:name="z60" w:id="47"/>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7"/>
    <w:bookmarkStart w:name="z61" w:id="48"/>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48"/>
    <w:bookmarkStart w:name="z62" w:id="4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49"/>
    <w:bookmarkStart w:name="z63" w:id="5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50"/>
    <w:bookmarkStart w:name="z64" w:id="51"/>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51"/>
    <w:bookmarkStart w:name="z65" w:id="52"/>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мен парольдің көмегі арқылы порталда тіркелуді жүзеге асырады (порталда тіркелмеген көрсетілетін қызметті алушылар үшін жүзеге асырылады);</w:t>
      </w:r>
    </w:p>
    <w:bookmarkEnd w:id="52"/>
    <w:bookmarkStart w:name="z66" w:id="53"/>
    <w:p>
      <w:pPr>
        <w:spacing w:after="0"/>
        <w:ind w:left="0"/>
        <w:jc w:val="both"/>
      </w:pPr>
      <w:r>
        <w:rPr>
          <w:rFonts w:ascii="Times New Roman"/>
          <w:b w:val="false"/>
          <w:i w:val="false"/>
          <w:color w:val="000000"/>
          <w:sz w:val="28"/>
        </w:rPr>
        <w:t>
      2) көрсетілетін қызметті беруші мемлекеттік қызметті алу үшін порталда ЖСН және парольді (расталу үдерісі) енгізеді;</w:t>
      </w:r>
    </w:p>
    <w:bookmarkEnd w:id="53"/>
    <w:bookmarkStart w:name="z67" w:id="54"/>
    <w:p>
      <w:pPr>
        <w:spacing w:after="0"/>
        <w:ind w:left="0"/>
        <w:jc w:val="both"/>
      </w:pPr>
      <w:r>
        <w:rPr>
          <w:rFonts w:ascii="Times New Roman"/>
          <w:b w:val="false"/>
          <w:i w:val="false"/>
          <w:color w:val="000000"/>
          <w:sz w:val="28"/>
        </w:rPr>
        <w:t>
      3) ЖСН мен пароль енгізілгеннен кейін порталда ЖСН және пароль арқылы тіркелген көрсетілетін қызметті алушы туралы деректердің шынайылығы тексеріледі;</w:t>
      </w:r>
    </w:p>
    <w:bookmarkEnd w:id="54"/>
    <w:bookmarkStart w:name="z68" w:id="55"/>
    <w:p>
      <w:pPr>
        <w:spacing w:after="0"/>
        <w:ind w:left="0"/>
        <w:jc w:val="both"/>
      </w:pPr>
      <w:r>
        <w:rPr>
          <w:rFonts w:ascii="Times New Roman"/>
          <w:b w:val="false"/>
          <w:i w:val="false"/>
          <w:color w:val="000000"/>
          <w:sz w:val="28"/>
        </w:rPr>
        <w:t>
      4) көрсетілетін қызметті алушы "Қорғаншылық және қамқоршылық жөнінде анықтама беру" қызметін таңдайды, осы кезде экранға қызмет көрсету үшін электронды сұраныс нысаны шығады және көрсетілетін қызметті алушы оның құрылымы мен форматтық талаптарын ескере отырып, нысанды толтырады (деректерді енгізу);</w:t>
      </w:r>
    </w:p>
    <w:bookmarkEnd w:id="55"/>
    <w:bookmarkStart w:name="z69" w:id="56"/>
    <w:p>
      <w:pPr>
        <w:spacing w:after="0"/>
        <w:ind w:left="0"/>
        <w:jc w:val="both"/>
      </w:pPr>
      <w:r>
        <w:rPr>
          <w:rFonts w:ascii="Times New Roman"/>
          <w:b w:val="false"/>
          <w:i w:val="false"/>
          <w:color w:val="000000"/>
          <w:sz w:val="28"/>
        </w:rPr>
        <w:t xml:space="preserve">
      5) көрсетілетін қызметті алушы өзінің ЭЦҚ-сы арқылы мемлекеттік қызметті көрсетуге толтырылған сұраныстың нысанына қол қояды; </w:t>
      </w:r>
    </w:p>
    <w:bookmarkEnd w:id="56"/>
    <w:bookmarkStart w:name="z70" w:id="57"/>
    <w:p>
      <w:pPr>
        <w:spacing w:after="0"/>
        <w:ind w:left="0"/>
        <w:jc w:val="both"/>
      </w:pPr>
      <w:r>
        <w:rPr>
          <w:rFonts w:ascii="Times New Roman"/>
          <w:b w:val="false"/>
          <w:i w:val="false"/>
          <w:color w:val="000000"/>
          <w:sz w:val="28"/>
        </w:rPr>
        <w:t>
      6) порталда ЭЦҚ тіркеу куәлігінің жарамдылық мерзімі және қайтарылып алынған (жойылған) тіркеу тізімінде болмауы, сондай-ақ, сәйкестендіру деректерінің (сұраныста көрсетілген ЖСН мен ЭЦҚ тіркеу куәлігінде көрсетілген ЖСН арасындағы) сәйкестігі тексеріледі;</w:t>
      </w:r>
    </w:p>
    <w:bookmarkEnd w:id="57"/>
    <w:bookmarkStart w:name="z71" w:id="58"/>
    <w:p>
      <w:pPr>
        <w:spacing w:after="0"/>
        <w:ind w:left="0"/>
        <w:jc w:val="both"/>
      </w:pPr>
      <w:r>
        <w:rPr>
          <w:rFonts w:ascii="Times New Roman"/>
          <w:b w:val="false"/>
          <w:i w:val="false"/>
          <w:color w:val="000000"/>
          <w:sz w:val="28"/>
        </w:rPr>
        <w:t>
      7) ЭЦҚ қойылған электрондық құжат (көрсетілетін қызметті алушының сұранысы) "электрондық үкіметтің шлюзі"/"электрондық үкіметтің өңірлік шлюзі" арқылы электрондық тізілімге жолданады;</w:t>
      </w:r>
    </w:p>
    <w:bookmarkEnd w:id="58"/>
    <w:bookmarkStart w:name="z72" w:id="59"/>
    <w:p>
      <w:pPr>
        <w:spacing w:after="0"/>
        <w:ind w:left="0"/>
        <w:jc w:val="both"/>
      </w:pPr>
      <w:r>
        <w:rPr>
          <w:rFonts w:ascii="Times New Roman"/>
          <w:b w:val="false"/>
          <w:i w:val="false"/>
          <w:color w:val="000000"/>
          <w:sz w:val="28"/>
        </w:rPr>
        <w:t>
      8) мемлекеттік қызмет көрсету нәтижесінің жауабы (анықтама) құрастырылады және көрсетілетін қызметті алушының "жеке кабинетіне" жолданады (бес минуттан аспайды).</w:t>
      </w:r>
    </w:p>
    <w:bookmarkEnd w:id="59"/>
    <w:bookmarkStart w:name="z73" w:id="60"/>
    <w:p>
      <w:pPr>
        <w:spacing w:after="0"/>
        <w:ind w:left="0"/>
        <w:jc w:val="both"/>
      </w:pPr>
      <w:r>
        <w:rPr>
          <w:rFonts w:ascii="Times New Roman"/>
          <w:b w:val="false"/>
          <w:i w:val="false"/>
          <w:color w:val="000000"/>
          <w:sz w:val="28"/>
        </w:rPr>
        <w:t xml:space="preserve">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жүйелерде болмаған жағдайда: </w:t>
      </w:r>
    </w:p>
    <w:bookmarkEnd w:id="60"/>
    <w:bookmarkStart w:name="z74" w:id="61"/>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ЭЦҚ-сы қойылған электрондық құжат нысанындағы сұранысты (бұдан әрі – электрондық сұраныс) жолдайды;</w:t>
      </w:r>
    </w:p>
    <w:bookmarkEnd w:id="61"/>
    <w:bookmarkStart w:name="z75" w:id="62"/>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сұранысты қабылдайды, көрсетілетін қызметті алушының "жеке кабинетіне" мемлекеттік қызмет көрсету нәтижесін алу күні көрсетіле отырып, электрондық сұраныстың қабылданғандығы туралы хабарлама жолданады (отыз минуттан аспайды);</w:t>
      </w:r>
    </w:p>
    <w:bookmarkEnd w:id="62"/>
    <w:bookmarkStart w:name="z76" w:id="63"/>
    <w:p>
      <w:pPr>
        <w:spacing w:after="0"/>
        <w:ind w:left="0"/>
        <w:jc w:val="both"/>
      </w:pPr>
      <w:r>
        <w:rPr>
          <w:rFonts w:ascii="Times New Roman"/>
          <w:b w:val="false"/>
          <w:i w:val="false"/>
          <w:color w:val="000000"/>
          <w:sz w:val="28"/>
        </w:rPr>
        <w:t xml:space="preserve">
      3) электрондық сұранысты қабылдағаннан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4-7) тармақшаларына сәйкес жүзеге асырылады (екі жұмыс күні ішінде);</w:t>
      </w:r>
    </w:p>
    <w:bookmarkEnd w:id="63"/>
    <w:bookmarkStart w:name="z77" w:id="64"/>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"жеке кабинетіне" жолдайды (отыз минуттан аспайды).</w:t>
      </w:r>
    </w:p>
    <w:bookmarkEnd w:id="64"/>
    <w:bookmarkStart w:name="z78" w:id="65"/>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 жөнінде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82" w:id="66"/>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7441"/>
        <w:gridCol w:w="3024"/>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67"/>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(іс-қимылдың) нөмірі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2</w:t>
            </w:r>
          </w:p>
          <w:bookmarkEnd w:id="68"/>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3</w:t>
            </w:r>
          </w:p>
          <w:bookmarkEnd w:id="69"/>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(іс-қимылдың) атауы және олардың сипаттамасы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өзінің ЭЦҚ-сы арқылы порталда </w:t>
            </w:r>
            <w:r>
              <w:br/>
            </w:r>
            <w:r>
              <w:rPr>
                <w:rFonts w:ascii="Times New Roman"/>
                <w:b w:val="false"/>
                <w:i w:val="false"/>
                <w:color w:val="000000"/>
                <w:sz w:val="20"/>
              </w:rPr>
              <w:t xml:space="preserve">
көрсетілетін қызметті алушының </w:t>
            </w:r>
            <w:r>
              <w:br/>
            </w:r>
            <w:r>
              <w:rPr>
                <w:rFonts w:ascii="Times New Roman"/>
                <w:b w:val="false"/>
                <w:i w:val="false"/>
                <w:color w:val="000000"/>
                <w:sz w:val="20"/>
              </w:rPr>
              <w:t>
деректерін тіркейді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4</w:t>
            </w:r>
          </w:p>
          <w:bookmarkEnd w:id="70"/>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w:t>
            </w:r>
            <w:r>
              <w:br/>
            </w:r>
            <w:r>
              <w:rPr>
                <w:rFonts w:ascii="Times New Roman"/>
                <w:b w:val="false"/>
                <w:i w:val="false"/>
                <w:color w:val="000000"/>
                <w:sz w:val="20"/>
              </w:rPr>
              <w:t>
рәсім (іс-қимыл) нәтижесі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ақпараттық жүйеден анықтаманы </w:t>
            </w:r>
            <w:r>
              <w:br/>
            </w:r>
            <w:r>
              <w:rPr>
                <w:rFonts w:ascii="Times New Roman"/>
                <w:b w:val="false"/>
                <w:i w:val="false"/>
                <w:color w:val="000000"/>
                <w:sz w:val="20"/>
              </w:rPr>
              <w:t xml:space="preserve">
басып шығарады және көрсетілетін </w:t>
            </w:r>
            <w:r>
              <w:br/>
            </w:r>
            <w:r>
              <w:rPr>
                <w:rFonts w:ascii="Times New Roman"/>
                <w:b w:val="false"/>
                <w:i w:val="false"/>
                <w:color w:val="000000"/>
                <w:sz w:val="20"/>
              </w:rPr>
              <w:t>
қызметті алушыға береді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1"/>
          <w:p>
            <w:pPr>
              <w:spacing w:after="20"/>
              <w:ind w:left="20"/>
              <w:jc w:val="both"/>
            </w:pPr>
            <w:r>
              <w:rPr>
                <w:rFonts w:ascii="Times New Roman"/>
                <w:b w:val="false"/>
                <w:i w:val="false"/>
                <w:color w:val="000000"/>
                <w:sz w:val="20"/>
              </w:rPr>
              <w:t>
5</w:t>
            </w:r>
          </w:p>
          <w:bookmarkEnd w:id="71"/>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минуттан аспайды</w:t>
            </w:r>
            <w:r>
              <w:br/>
            </w:r>
            <w:r>
              <w:rPr>
                <w:rFonts w:ascii="Times New Roman"/>
                <w:b w:val="false"/>
                <w:i w:val="false"/>
                <w:color w:val="000000"/>
                <w:sz w:val="20"/>
              </w:rPr>
              <w:t>
 </w:t>
            </w:r>
          </w:p>
        </w:tc>
      </w:tr>
    </w:tbl>
    <w:bookmarkStart w:name="z88" w:id="72"/>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жүйелерде болмаған жағдайда:</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2005"/>
        <w:gridCol w:w="1878"/>
        <w:gridCol w:w="2220"/>
        <w:gridCol w:w="976"/>
        <w:gridCol w:w="976"/>
        <w:gridCol w:w="849"/>
        <w:gridCol w:w="978"/>
        <w:gridCol w:w="849"/>
        <w:gridCol w:w="1107"/>
      </w:tblGrid>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73"/>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w:t>
            </w:r>
            <w:r>
              <w:br/>
            </w:r>
            <w:r>
              <w:rPr>
                <w:rFonts w:ascii="Times New Roman"/>
                <w:b w:val="false"/>
                <w:i w:val="false"/>
                <w:color w:val="000000"/>
                <w:sz w:val="20"/>
              </w:rPr>
              <w:t>
</w:t>
            </w:r>
            <w:r>
              <w:rPr>
                <w:rFonts w:ascii="Times New Roman"/>
                <w:b/>
                <w:i w:val="false"/>
                <w:color w:val="000000"/>
                <w:sz w:val="20"/>
              </w:rPr>
              <w:t>(іс-қимылдың) нөмірі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
          <w:p>
            <w:pPr>
              <w:spacing w:after="20"/>
              <w:ind w:left="20"/>
              <w:jc w:val="both"/>
            </w:pPr>
            <w:r>
              <w:rPr>
                <w:rFonts w:ascii="Times New Roman"/>
                <w:b w:val="false"/>
                <w:i w:val="false"/>
                <w:color w:val="000000"/>
                <w:sz w:val="20"/>
              </w:rPr>
              <w:t>
2</w:t>
            </w:r>
          </w:p>
          <w:bookmarkEnd w:id="74"/>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5"/>
          <w:p>
            <w:pPr>
              <w:spacing w:after="20"/>
              <w:ind w:left="20"/>
              <w:jc w:val="both"/>
            </w:pPr>
            <w:r>
              <w:rPr>
                <w:rFonts w:ascii="Times New Roman"/>
                <w:b w:val="false"/>
                <w:i w:val="false"/>
                <w:color w:val="000000"/>
                <w:sz w:val="20"/>
              </w:rPr>
              <w:t>
3</w:t>
            </w:r>
          </w:p>
          <w:bookmarkEnd w:id="75"/>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xml:space="preserve">
 (іс-қимылдың) атауы және олардың сипаттамасы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анықтаманы дайындайды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анықтамаға қол қояды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тіркейді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тіркейді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6"/>
          <w:p>
            <w:pPr>
              <w:spacing w:after="20"/>
              <w:ind w:left="20"/>
              <w:jc w:val="both"/>
            </w:pPr>
            <w:r>
              <w:rPr>
                <w:rFonts w:ascii="Times New Roman"/>
                <w:b w:val="false"/>
                <w:i w:val="false"/>
                <w:color w:val="000000"/>
                <w:sz w:val="20"/>
              </w:rPr>
              <w:t>
4</w:t>
            </w:r>
          </w:p>
          <w:bookmarkEnd w:id="76"/>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w:t>
            </w:r>
            <w:r>
              <w:br/>
            </w:r>
            <w:r>
              <w:rPr>
                <w:rFonts w:ascii="Times New Roman"/>
                <w:b w:val="false"/>
                <w:i w:val="false"/>
                <w:color w:val="000000"/>
                <w:sz w:val="20"/>
              </w:rPr>
              <w:t>
 (іс-қимыл) нәтижесі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тиісті құжаттардың қабылданғаны немесе құжаттарды қабылдаудан бас тарту туралы қолхат береді </w:t>
            </w: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w:t>
            </w:r>
            <w:r>
              <w:br/>
            </w:r>
            <w:r>
              <w:rPr>
                <w:rFonts w:ascii="Times New Roman"/>
                <w:b w:val="false"/>
                <w:i w:val="false"/>
                <w:color w:val="000000"/>
                <w:sz w:val="20"/>
              </w:rPr>
              <w:t>
сына жолдайды</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басшысына ұсынады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кеңсе қызметкеріне жолдайды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Мемлекеттік корпорацияға жолдайды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алушыға немесе оның өкіліне береді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7"/>
          <w:p>
            <w:pPr>
              <w:spacing w:after="20"/>
              <w:ind w:left="20"/>
              <w:jc w:val="both"/>
            </w:pPr>
            <w:r>
              <w:rPr>
                <w:rFonts w:ascii="Times New Roman"/>
                <w:b w:val="false"/>
                <w:i w:val="false"/>
                <w:color w:val="000000"/>
                <w:sz w:val="20"/>
              </w:rPr>
              <w:t>
5</w:t>
            </w:r>
          </w:p>
          <w:bookmarkEnd w:id="77"/>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 көрсету мерзіміне кірмейді)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 жөнінде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97" w:id="78"/>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78"/>
    <w:bookmarkStart w:name="z98" w:id="79"/>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жүйелерде болмаған жағдайда:</w:t>
      </w:r>
    </w:p>
    <w:bookmarkEnd w:id="79"/>
    <w:bookmarkStart w:name="z9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 жөнінде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103" w:id="81"/>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81"/>
    <w:bookmarkStart w:name="z104"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83"/>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жөніндегі деректер</w:t>
      </w:r>
    </w:p>
    <w:bookmarkEnd w:id="83"/>
    <w:bookmarkStart w:name="z106" w:id="84"/>
    <w:p>
      <w:pPr>
        <w:spacing w:after="0"/>
        <w:ind w:left="0"/>
        <w:jc w:val="left"/>
      </w:pPr>
      <w:r>
        <w:rPr>
          <w:rFonts w:ascii="Times New Roman"/>
          <w:b/>
          <w:i w:val="false"/>
          <w:color w:val="000000"/>
        </w:rPr>
        <w:t xml:space="preserve">  ақпараттық жүйелерде болмаған жағдайда:</w:t>
      </w:r>
    </w:p>
    <w:bookmarkEnd w:id="84"/>
    <w:bookmarkStart w:name="z107"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69596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596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 жөнінде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111" w:id="8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6"/>
    <w:bookmarkStart w:name="z112"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5819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819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88"/>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жүйелерде болмаған жағдайда:</w:t>
      </w:r>
    </w:p>
    <w:bookmarkEnd w:id="88"/>
    <w:bookmarkStart w:name="z114"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90"/>
    <w:p>
      <w:pPr>
        <w:spacing w:after="0"/>
        <w:ind w:left="0"/>
        <w:jc w:val="left"/>
      </w:pPr>
      <w:r>
        <w:rPr>
          <w:rFonts w:ascii="Times New Roman"/>
          <w:b/>
          <w:i w:val="false"/>
          <w:color w:val="000000"/>
        </w:rPr>
        <w:t xml:space="preserve"> Шартты белгілемелер:</w:t>
      </w:r>
    </w:p>
    <w:bookmarkEnd w:id="90"/>
    <w:bookmarkStart w:name="z116"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5" w:id="92"/>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мемлекеттiк көрсетілетін қызмет регламенті</w:t>
      </w:r>
    </w:p>
    <w:bookmarkEnd w:id="92"/>
    <w:bookmarkStart w:name="z126" w:id="93"/>
    <w:p>
      <w:pPr>
        <w:spacing w:after="0"/>
        <w:ind w:left="0"/>
        <w:jc w:val="left"/>
      </w:pPr>
      <w:r>
        <w:rPr>
          <w:rFonts w:ascii="Times New Roman"/>
          <w:b/>
          <w:i w:val="false"/>
          <w:color w:val="000000"/>
        </w:rPr>
        <w:t xml:space="preserve"> 1. Жалпы ережелер</w:t>
      </w:r>
    </w:p>
    <w:bookmarkEnd w:id="93"/>
    <w:bookmarkStart w:name="z127" w:id="94"/>
    <w:p>
      <w:pPr>
        <w:spacing w:after="0"/>
        <w:ind w:left="0"/>
        <w:jc w:val="both"/>
      </w:pPr>
      <w:r>
        <w:rPr>
          <w:rFonts w:ascii="Times New Roman"/>
          <w:b w:val="false"/>
          <w:i w:val="false"/>
          <w:color w:val="000000"/>
          <w:sz w:val="28"/>
        </w:rPr>
        <w:t>
      1. Көрсетілетін қызметті берушінің атауы: аудандардың және облыстық маңызы бар қаланың білім бөлімдері (бұдан әрі – көрсетілетін қызметті беруші).</w:t>
      </w:r>
    </w:p>
    <w:bookmarkEnd w:id="94"/>
    <w:bookmarkStart w:name="z128" w:id="9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95"/>
    <w:bookmarkStart w:name="z129" w:id="96"/>
    <w:p>
      <w:pPr>
        <w:spacing w:after="0"/>
        <w:ind w:left="0"/>
        <w:jc w:val="both"/>
      </w:pPr>
      <w:r>
        <w:rPr>
          <w:rFonts w:ascii="Times New Roman"/>
          <w:b w:val="false"/>
          <w:i w:val="false"/>
          <w:color w:val="000000"/>
          <w:sz w:val="28"/>
        </w:rPr>
        <w:t>
      1) көрсетілетін қызметті берушінің кеңсесі;</w:t>
      </w:r>
    </w:p>
    <w:bookmarkEnd w:id="96"/>
    <w:bookmarkStart w:name="z130" w:id="97"/>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bookmarkEnd w:id="97"/>
    <w:bookmarkStart w:name="z131" w:id="98"/>
    <w:p>
      <w:pPr>
        <w:spacing w:after="0"/>
        <w:ind w:left="0"/>
        <w:jc w:val="both"/>
      </w:pPr>
      <w:r>
        <w:rPr>
          <w:rFonts w:ascii="Times New Roman"/>
          <w:b w:val="false"/>
          <w:i w:val="false"/>
          <w:color w:val="000000"/>
          <w:sz w:val="28"/>
        </w:rPr>
        <w:t xml:space="preserve">
      3) www.e.gov.kz "электрондық үкімет" веб-порталы (бұдан әрі – портал) арқылы жүзеге асырылады. </w:t>
      </w:r>
    </w:p>
    <w:bookmarkEnd w:id="98"/>
    <w:bookmarkStart w:name="z132" w:id="99"/>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түрінде. </w:t>
      </w:r>
    </w:p>
    <w:bookmarkEnd w:id="99"/>
    <w:bookmarkStart w:name="z133" w:id="100"/>
    <w:p>
      <w:pPr>
        <w:spacing w:after="0"/>
        <w:ind w:left="0"/>
        <w:jc w:val="both"/>
      </w:pPr>
      <w:r>
        <w:rPr>
          <w:rFonts w:ascii="Times New Roman"/>
          <w:b w:val="false"/>
          <w:i w:val="false"/>
          <w:color w:val="000000"/>
          <w:sz w:val="28"/>
        </w:rPr>
        <w:t xml:space="preserve">
      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немесе қорғаншылық белгілеу туралы аудан және облыстық маңызы бар қала әкімдігінің қаулысы (бұдан әрі – қаулы)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дәлелді бас тарту (бұдан әрі – дәлелді бас тарту).</w:t>
      </w:r>
    </w:p>
    <w:bookmarkEnd w:id="100"/>
    <w:bookmarkStart w:name="z134" w:id="101"/>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101"/>
    <w:bookmarkStart w:name="z135" w:id="102"/>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02"/>
    <w:bookmarkStart w:name="z136" w:id="103"/>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03"/>
    <w:bookmarkStart w:name="z137" w:id="10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04"/>
    <w:bookmarkStart w:name="z138" w:id="105"/>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немесе Мемлекеттік корпорацияға стандарттың 2-қосымшасына сәйкес нысан бойынша өтініш ұсынуы немесе портал арқылы электрондық құжат нысанындағы сұраныс жолдауы.</w:t>
      </w:r>
    </w:p>
    <w:bookmarkEnd w:id="105"/>
    <w:bookmarkStart w:name="z139" w:id="10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06"/>
    <w:bookmarkStart w:name="z140" w:id="107"/>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07"/>
    <w:bookmarkStart w:name="z141" w:id="108"/>
    <w:p>
      <w:pPr>
        <w:spacing w:after="0"/>
        <w:ind w:left="0"/>
        <w:jc w:val="both"/>
      </w:pPr>
      <w:r>
        <w:rPr>
          <w:rFonts w:ascii="Times New Roman"/>
          <w:b w:val="false"/>
          <w:i w:val="false"/>
          <w:color w:val="000000"/>
          <w:sz w:val="28"/>
        </w:rPr>
        <w:t>
      Қазақстан Республикасының заңдарында өзгеше көзделмесе, көрсетілетін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bookmarkEnd w:id="108"/>
    <w:bookmarkStart w:name="z142" w:id="109"/>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тиісті құжаттардың қабылданғаны туралы қолхат (бұдан әрі – тиісті құжаттардың қабылданғаны туралы қолхат) береді және құжаттарды көрсетілетін қызметті берушінің басшысына ұсынады (отыз минуттан аспайды);</w:t>
      </w:r>
    </w:p>
    <w:bookmarkEnd w:id="109"/>
    <w:bookmarkStart w:name="z143" w:id="110"/>
    <w:p>
      <w:pPr>
        <w:spacing w:after="0"/>
        <w:ind w:left="0"/>
        <w:jc w:val="both"/>
      </w:pPr>
      <w:r>
        <w:rPr>
          <w:rFonts w:ascii="Times New Roman"/>
          <w:b w:val="false"/>
          <w:i w:val="false"/>
          <w:color w:val="000000"/>
          <w:sz w:val="28"/>
        </w:rPr>
        <w:t>
      егер көрсетілетін қызметті алушы стандарттың 9-тармағына сәйкес құжаттар топтамасын толық ұсынбаған және (немесе) қолдану мерзімі өтіп кеткен құжаттарды ұсынған жағдайларда, көрсетілетін қызметті беруші өтінішті қабылдаудан бас тартады (отыз минуттан аспайды);</w:t>
      </w:r>
    </w:p>
    <w:bookmarkEnd w:id="110"/>
    <w:bookmarkStart w:name="z144" w:id="111"/>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111"/>
    <w:bookmarkStart w:name="z145" w:id="112"/>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көрсетілетін қызметті алушының тұрғын үй - тұрмыстық жағдайын тексеру актісін (бұдан әрі - тексеру актісі) жасайды, тексеру актісі негізінде қаулының жобасын немесе дәлелді бас тартуды дайындайды және көрсетілетін қызметті берушінің басшысына ұсынады (тексеру актісін жасау – күнтізбелік он күн ішінде; қаулының жобасын және дәлелді бас тартуды дайындау және ұсыну - күнтізбелік бес күн ішінде);</w:t>
      </w:r>
    </w:p>
    <w:bookmarkEnd w:id="112"/>
    <w:bookmarkStart w:name="z146" w:id="113"/>
    <w:p>
      <w:pPr>
        <w:spacing w:after="0"/>
        <w:ind w:left="0"/>
        <w:jc w:val="both"/>
      </w:pPr>
      <w:r>
        <w:rPr>
          <w:rFonts w:ascii="Times New Roman"/>
          <w:b w:val="false"/>
          <w:i w:val="false"/>
          <w:color w:val="000000"/>
          <w:sz w:val="28"/>
        </w:rPr>
        <w:t>
      5) көрсетілетін қызметті берушінің басшысы қаулының жобасына қол қояды және бекіту үшін жергілікті атқарушы органға (бұдан әрі – әкімдік) ұсынады немесе дәлелді бас тартуға қол қояды және көрсетілетін қызметті берушінің кеңсе қызметкеріне жолдайды (бір жұмыс күні ішінде);</w:t>
      </w:r>
    </w:p>
    <w:bookmarkEnd w:id="113"/>
    <w:bookmarkStart w:name="z147" w:id="114"/>
    <w:p>
      <w:pPr>
        <w:spacing w:after="0"/>
        <w:ind w:left="0"/>
        <w:jc w:val="both"/>
      </w:pPr>
      <w:r>
        <w:rPr>
          <w:rFonts w:ascii="Times New Roman"/>
          <w:b w:val="false"/>
          <w:i w:val="false"/>
          <w:color w:val="000000"/>
          <w:sz w:val="28"/>
        </w:rPr>
        <w:t>
      6) әкімдік қаулыны бекітеді, тіркейді және қаулының көшірмесін көрсетілетін қызметті берушіге жолдайды (күнтізбелік он екі күн ішінде);</w:t>
      </w:r>
    </w:p>
    <w:bookmarkEnd w:id="114"/>
    <w:bookmarkStart w:name="z148" w:id="115"/>
    <w:p>
      <w:pPr>
        <w:spacing w:after="0"/>
        <w:ind w:left="0"/>
        <w:jc w:val="both"/>
      </w:pPr>
      <w:r>
        <w:rPr>
          <w:rFonts w:ascii="Times New Roman"/>
          <w:b w:val="false"/>
          <w:i w:val="false"/>
          <w:color w:val="000000"/>
          <w:sz w:val="28"/>
        </w:rPr>
        <w:t>
      7) көрсетілетін қызметті берушінің кеңсе қызметкері қаулының көшірмесін немесе дәлелді бас тартуды тіркейді және көрсетілетін қызметті алушыға береді (отыз минуттан аспайды).</w:t>
      </w:r>
    </w:p>
    <w:bookmarkEnd w:id="115"/>
    <w:bookmarkStart w:name="z149" w:id="116"/>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16"/>
    <w:bookmarkStart w:name="z150" w:id="117"/>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117"/>
    <w:bookmarkStart w:name="z151" w:id="11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бөлімшелері (қызметкерлері) мен өзге ұйымдардың тізбесі:</w:t>
      </w:r>
    </w:p>
    <w:bookmarkEnd w:id="118"/>
    <w:bookmarkStart w:name="z152" w:id="119"/>
    <w:p>
      <w:pPr>
        <w:spacing w:after="0"/>
        <w:ind w:left="0"/>
        <w:jc w:val="both"/>
      </w:pPr>
      <w:r>
        <w:rPr>
          <w:rFonts w:ascii="Times New Roman"/>
          <w:b w:val="false"/>
          <w:i w:val="false"/>
          <w:color w:val="000000"/>
          <w:sz w:val="28"/>
        </w:rPr>
        <w:t>
      1) көрсетілетін қызметті берушінің кеңсе қызметкері;</w:t>
      </w:r>
    </w:p>
    <w:bookmarkEnd w:id="119"/>
    <w:bookmarkStart w:name="z153" w:id="120"/>
    <w:p>
      <w:pPr>
        <w:spacing w:after="0"/>
        <w:ind w:left="0"/>
        <w:jc w:val="both"/>
      </w:pPr>
      <w:r>
        <w:rPr>
          <w:rFonts w:ascii="Times New Roman"/>
          <w:b w:val="false"/>
          <w:i w:val="false"/>
          <w:color w:val="000000"/>
          <w:sz w:val="28"/>
        </w:rPr>
        <w:t>
      2) көрсетілетін қызметті берушінің басшысы;</w:t>
      </w:r>
    </w:p>
    <w:bookmarkEnd w:id="120"/>
    <w:bookmarkStart w:name="z154" w:id="121"/>
    <w:p>
      <w:pPr>
        <w:spacing w:after="0"/>
        <w:ind w:left="0"/>
        <w:jc w:val="both"/>
      </w:pPr>
      <w:r>
        <w:rPr>
          <w:rFonts w:ascii="Times New Roman"/>
          <w:b w:val="false"/>
          <w:i w:val="false"/>
          <w:color w:val="000000"/>
          <w:sz w:val="28"/>
        </w:rPr>
        <w:t>
      3) көрсетілетін қызметті берушінің орындаушысы;</w:t>
      </w:r>
    </w:p>
    <w:bookmarkEnd w:id="121"/>
    <w:bookmarkStart w:name="z155" w:id="122"/>
    <w:p>
      <w:pPr>
        <w:spacing w:after="0"/>
        <w:ind w:left="0"/>
        <w:jc w:val="both"/>
      </w:pPr>
      <w:r>
        <w:rPr>
          <w:rFonts w:ascii="Times New Roman"/>
          <w:b w:val="false"/>
          <w:i w:val="false"/>
          <w:color w:val="000000"/>
          <w:sz w:val="28"/>
        </w:rPr>
        <w:t>
      4) Мемлекеттік корпорация қызметкері;</w:t>
      </w:r>
    </w:p>
    <w:bookmarkEnd w:id="122"/>
    <w:bookmarkStart w:name="z156" w:id="123"/>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123"/>
    <w:bookmarkStart w:name="z157" w:id="124"/>
    <w:p>
      <w:pPr>
        <w:spacing w:after="0"/>
        <w:ind w:left="0"/>
        <w:jc w:val="both"/>
      </w:pPr>
      <w:r>
        <w:rPr>
          <w:rFonts w:ascii="Times New Roman"/>
          <w:b w:val="false"/>
          <w:i w:val="false"/>
          <w:color w:val="000000"/>
          <w:sz w:val="28"/>
        </w:rPr>
        <w:t>
      6) әкімдік.</w:t>
      </w:r>
    </w:p>
    <w:bookmarkEnd w:id="124"/>
    <w:bookmarkStart w:name="z158" w:id="125"/>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25"/>
    <w:bookmarkStart w:name="z159" w:id="126"/>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26"/>
    <w:bookmarkStart w:name="z160" w:id="127"/>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27"/>
    <w:bookmarkStart w:name="z161" w:id="12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128"/>
    <w:bookmarkStart w:name="z162" w:id="129"/>
    <w:p>
      <w:pPr>
        <w:spacing w:after="0"/>
        <w:ind w:left="0"/>
        <w:jc w:val="both"/>
      </w:pPr>
      <w:r>
        <w:rPr>
          <w:rFonts w:ascii="Times New Roman"/>
          <w:b w:val="false"/>
          <w:i w:val="false"/>
          <w:color w:val="000000"/>
          <w:sz w:val="28"/>
        </w:rPr>
        <w:t xml:space="preserve">
      10. Мемлекеттік корпорациямен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 </w:t>
      </w:r>
    </w:p>
    <w:bookmarkEnd w:id="129"/>
    <w:bookmarkStart w:name="z163" w:id="130"/>
    <w:p>
      <w:pPr>
        <w:spacing w:after="0"/>
        <w:ind w:left="0"/>
        <w:jc w:val="both"/>
      </w:pPr>
      <w:r>
        <w:rPr>
          <w:rFonts w:ascii="Times New Roman"/>
          <w:b w:val="false"/>
          <w:i w:val="false"/>
          <w:color w:val="000000"/>
          <w:sz w:val="28"/>
        </w:rPr>
        <w:t>
      1) көрсетілетін қызметті алушы Мемлекеттік корпорацияға стандарттың 9-тармағына сәйкес құжаттарды ұсынады;</w:t>
      </w:r>
    </w:p>
    <w:bookmarkEnd w:id="130"/>
    <w:bookmarkStart w:name="z164" w:id="131"/>
    <w:p>
      <w:pPr>
        <w:spacing w:after="0"/>
        <w:ind w:left="0"/>
        <w:jc w:val="both"/>
      </w:pPr>
      <w:r>
        <w:rPr>
          <w:rFonts w:ascii="Times New Roman"/>
          <w:b w:val="false"/>
          <w:i w:val="false"/>
          <w:color w:val="000000"/>
          <w:sz w:val="28"/>
        </w:rPr>
        <w:t>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bookmarkEnd w:id="131"/>
    <w:bookmarkStart w:name="z165" w:id="132"/>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тиісті құжаттардың қабылданғаны немесе көрсетілетін қызметті алушы стандарттың 9-тармағына сәйкес құжаттар топтамасын толық ұсынбаған және (немесе) қолдану мерзімі өтіп кеткен құжаттарды ұсынған жағдайларда, көрсетілетін қызметті беруші өтінішті қабылдаудан бас тартады және стандарттың 4-қосымшасына сәйкес нысан бойынша құжаттарды қабылдаудан бас тарту туралы қолхат (бұдан әрі – құжаттарды қабылдаудан бас тарту туралы қолхат) береді (он бес минуттан аспайды);</w:t>
      </w:r>
    </w:p>
    <w:bookmarkEnd w:id="132"/>
    <w:bookmarkStart w:name="z166" w:id="133"/>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133"/>
    <w:bookmarkStart w:name="z167" w:id="134"/>
    <w:p>
      <w:pPr>
        <w:spacing w:after="0"/>
        <w:ind w:left="0"/>
        <w:jc w:val="both"/>
      </w:pPr>
      <w:r>
        <w:rPr>
          <w:rFonts w:ascii="Times New Roman"/>
          <w:b w:val="false"/>
          <w:i w:val="false"/>
          <w:color w:val="000000"/>
          <w:sz w:val="28"/>
        </w:rPr>
        <w:t>
      4) құжаттар қабылдағаннан кейін мемлекеттік қызмет көрсету процесінде көрсетілетін қызметті берушінің құрылымдық бөлімшелерінің (қызметкерлерінің) іс-қимылы осы регламенттің 6-тармағының 2-6) тармақшаларына сәйкес жүзеге асырылады;</w:t>
      </w:r>
    </w:p>
    <w:bookmarkEnd w:id="134"/>
    <w:bookmarkStart w:name="z168" w:id="135"/>
    <w:p>
      <w:pPr>
        <w:spacing w:after="0"/>
        <w:ind w:left="0"/>
        <w:jc w:val="both"/>
      </w:pPr>
      <w:r>
        <w:rPr>
          <w:rFonts w:ascii="Times New Roman"/>
          <w:b w:val="false"/>
          <w:i w:val="false"/>
          <w:color w:val="000000"/>
          <w:sz w:val="28"/>
        </w:rPr>
        <w:t>
      5) көрсетілетін қызметті берушінің кеңсе қызметкері қаулының көшірмесін немесе дәлелді бас тартуды тіркейді және Мемлекеттік корпорацияға жолдайды (бір жұмыс күні ішінде);</w:t>
      </w:r>
    </w:p>
    <w:bookmarkEnd w:id="135"/>
    <w:bookmarkStart w:name="z169" w:id="136"/>
    <w:p>
      <w:pPr>
        <w:spacing w:after="0"/>
        <w:ind w:left="0"/>
        <w:jc w:val="both"/>
      </w:pPr>
      <w:r>
        <w:rPr>
          <w:rFonts w:ascii="Times New Roman"/>
          <w:b w:val="false"/>
          <w:i w:val="false"/>
          <w:color w:val="000000"/>
          <w:sz w:val="28"/>
        </w:rPr>
        <w:t>
      6) Мемлекеттік корпорация қызметкері қаулының көшірмесін немесе дәлелді бас тартуды тіркейді және көрсетілетін қызметті алушыға немесе нотариалды расталған сенімхат бойынша оның өкіліне береді (он бес минуттан аспайды).</w:t>
      </w:r>
    </w:p>
    <w:bookmarkEnd w:id="136"/>
    <w:bookmarkStart w:name="z170" w:id="13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37"/>
    <w:bookmarkStart w:name="z171" w:id="138"/>
    <w:p>
      <w:pPr>
        <w:spacing w:after="0"/>
        <w:ind w:left="0"/>
        <w:jc w:val="both"/>
      </w:pPr>
      <w:r>
        <w:rPr>
          <w:rFonts w:ascii="Times New Roman"/>
          <w:b w:val="false"/>
          <w:i w:val="false"/>
          <w:color w:val="000000"/>
          <w:sz w:val="28"/>
        </w:rPr>
        <w:t>
      11.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138"/>
    <w:bookmarkStart w:name="z172" w:id="139"/>
    <w:p>
      <w:pPr>
        <w:spacing w:after="0"/>
        <w:ind w:left="0"/>
        <w:jc w:val="both"/>
      </w:pPr>
      <w:r>
        <w:rPr>
          <w:rFonts w:ascii="Times New Roman"/>
          <w:b w:val="false"/>
          <w:i w:val="false"/>
          <w:color w:val="000000"/>
          <w:sz w:val="28"/>
        </w:rPr>
        <w:t>
      1) көрсетілетін қызметті алушы порталда тіркеледі, көрсетілетін қызметті алушының ЭЦҚ-мен куәландырылған электрондық құжат нысанындағы сұраныс (бұдан әрі – электрондық сұраныс) пен стандарттың 9-тармағына сәйкес құжаттарды жолдайды;</w:t>
      </w:r>
    </w:p>
    <w:bookmarkEnd w:id="139"/>
    <w:bookmarkStart w:name="z173" w:id="140"/>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"жеке кабинетіне" мемлекеттік қызмет көрсету нәтижесін алу күні көрсетіле отырып, электрондық сұраныс пен құжаттардың қабылданғандығы туралы хабарлама жолданады немесе көрсетілетін қызметті алушы стандарттың 9-тармағына сәйкес құжаттар топтамасын толық ұсынбаған және (немесе) қолдану мерзімі өтіп кеткен құжаттарды ұсынған жағдайларда, өтінішті қабылдаудан бас тартады (отыз минуттан аспайды);</w:t>
      </w:r>
    </w:p>
    <w:bookmarkEnd w:id="140"/>
    <w:bookmarkStart w:name="z174" w:id="141"/>
    <w:p>
      <w:pPr>
        <w:spacing w:after="0"/>
        <w:ind w:left="0"/>
        <w:jc w:val="both"/>
      </w:pPr>
      <w:r>
        <w:rPr>
          <w:rFonts w:ascii="Times New Roman"/>
          <w:b w:val="false"/>
          <w:i w:val="false"/>
          <w:color w:val="000000"/>
          <w:sz w:val="28"/>
        </w:rPr>
        <w:t xml:space="preserve">
      3) электрондық сұраныс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2-6) тармақшаларына сәйкес жүзеге асырылады;</w:t>
      </w:r>
    </w:p>
    <w:bookmarkEnd w:id="141"/>
    <w:bookmarkStart w:name="z175" w:id="142"/>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"жеке кабинетіне" жолдайды (отыз минуттан аспайды).</w:t>
      </w:r>
    </w:p>
    <w:bookmarkEnd w:id="142"/>
    <w:bookmarkStart w:name="z176" w:id="143"/>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ата-анасының қамқорлығынсыз қалған балаға (балаларға)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қамқоршылық немесе қорғаншылық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2" w:id="14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599"/>
        <w:gridCol w:w="1929"/>
        <w:gridCol w:w="831"/>
        <w:gridCol w:w="3622"/>
        <w:gridCol w:w="1820"/>
        <w:gridCol w:w="941"/>
        <w:gridCol w:w="1164"/>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5"/>
          <w:p>
            <w:pPr>
              <w:spacing w:after="20"/>
              <w:ind w:left="20"/>
              <w:jc w:val="both"/>
            </w:pPr>
            <w:r>
              <w:rPr>
                <w:rFonts w:ascii="Times New Roman"/>
                <w:b w:val="false"/>
                <w:i w:val="false"/>
                <w:color w:val="000000"/>
                <w:sz w:val="20"/>
              </w:rPr>
              <w:t>
1</w:t>
            </w:r>
          </w:p>
          <w:bookmarkEnd w:id="145"/>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6"/>
          <w:p>
            <w:pPr>
              <w:spacing w:after="20"/>
              <w:ind w:left="20"/>
              <w:jc w:val="both"/>
            </w:pPr>
            <w:r>
              <w:rPr>
                <w:rFonts w:ascii="Times New Roman"/>
                <w:b w:val="false"/>
                <w:i w:val="false"/>
                <w:color w:val="000000"/>
                <w:sz w:val="20"/>
              </w:rPr>
              <w:t>
2</w:t>
            </w:r>
          </w:p>
          <w:bookmarkEnd w:id="146"/>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7"/>
          <w:p>
            <w:pPr>
              <w:spacing w:after="20"/>
              <w:ind w:left="20"/>
              <w:jc w:val="both"/>
            </w:pPr>
            <w:r>
              <w:rPr>
                <w:rFonts w:ascii="Times New Roman"/>
                <w:b w:val="false"/>
                <w:i w:val="false"/>
                <w:color w:val="000000"/>
                <w:sz w:val="20"/>
              </w:rPr>
              <w:t>
3</w:t>
            </w:r>
          </w:p>
          <w:bookmarkEnd w:id="147"/>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xml:space="preserve">
 (іс-қимылдың) атауы және олардың сипаттамасы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және көрсетілетін қызметті алушыға тиісті құжаттардың қабылданғаны туралы қолхат береді немесе өтінішті қабылдаудан бас тартады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тексеру актісін жасайды және тексеру актісі негізінде қаулының жобасын немесе дәлелді бас тартуды дайындайды </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қаулының жобасына немесе дәлелді бас тартуға қол қояды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қаулыны бекітеді және тіркейді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көшірмесін немесе дәлелді бас тартуды тіркейді</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8"/>
          <w:p>
            <w:pPr>
              <w:spacing w:after="20"/>
              <w:ind w:left="20"/>
              <w:jc w:val="both"/>
            </w:pPr>
            <w:r>
              <w:rPr>
                <w:rFonts w:ascii="Times New Roman"/>
                <w:b w:val="false"/>
                <w:i w:val="false"/>
                <w:color w:val="000000"/>
                <w:sz w:val="20"/>
              </w:rPr>
              <w:t>
4</w:t>
            </w:r>
          </w:p>
          <w:bookmarkEnd w:id="148"/>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w:t>
            </w:r>
            <w:r>
              <w:br/>
            </w:r>
            <w:r>
              <w:rPr>
                <w:rFonts w:ascii="Times New Roman"/>
                <w:b w:val="false"/>
                <w:i w:val="false"/>
                <w:color w:val="000000"/>
                <w:sz w:val="20"/>
              </w:rPr>
              <w:t>
рәсім (іс-қимыл) нәтижесі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көрсетілетін қызметті берушінің басшысына ұсынады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жобасын немесе дәлелді бас тартуды көрсетілетін қызметті берушінің басшысына ұсынады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қаулының жобасын бекіту үшін әкімдікке ұсынады немесе дәлелді бас тартуды көрсетілетін қызметті берушінің кеңсе қызметкеріне жолдайды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көшірмесін көрсетілетін қызметті берушіге жолдайды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көшірмесін немесе дәлелді бас тартуды көрсетілетін қызметті алушыға береді</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9"/>
          <w:p>
            <w:pPr>
              <w:spacing w:after="20"/>
              <w:ind w:left="20"/>
              <w:jc w:val="both"/>
            </w:pPr>
            <w:r>
              <w:rPr>
                <w:rFonts w:ascii="Times New Roman"/>
                <w:b w:val="false"/>
                <w:i w:val="false"/>
                <w:color w:val="000000"/>
                <w:sz w:val="20"/>
              </w:rPr>
              <w:t>
5</w:t>
            </w:r>
          </w:p>
          <w:bookmarkEnd w:id="149"/>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актісін жасау – күнтізбелік 10 күн ішінде; қаулының жобасын және дәлелді бас тартуды дайындау және ұсыну - күнтізбелік 5 күн ішінде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12 күн ішінде</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ата-анасының қамқорлығынсыз қалған балаға (балаларға)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қамқоршылық немесе қорғаншылық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93" w:id="15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1585"/>
        <w:gridCol w:w="1586"/>
        <w:gridCol w:w="1695"/>
        <w:gridCol w:w="824"/>
        <w:gridCol w:w="824"/>
        <w:gridCol w:w="3591"/>
        <w:gridCol w:w="1805"/>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1"/>
          <w:p>
            <w:pPr>
              <w:spacing w:after="20"/>
              <w:ind w:left="20"/>
              <w:jc w:val="both"/>
            </w:pPr>
            <w:r>
              <w:rPr>
                <w:rFonts w:ascii="Times New Roman"/>
                <w:b w:val="false"/>
                <w:i w:val="false"/>
                <w:color w:val="000000"/>
                <w:sz w:val="20"/>
              </w:rPr>
              <w:t>
1</w:t>
            </w:r>
          </w:p>
          <w:bookmarkEnd w:id="151"/>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2"/>
          <w:p>
            <w:pPr>
              <w:spacing w:after="20"/>
              <w:ind w:left="20"/>
              <w:jc w:val="both"/>
            </w:pPr>
            <w:r>
              <w:rPr>
                <w:rFonts w:ascii="Times New Roman"/>
                <w:b w:val="false"/>
                <w:i w:val="false"/>
                <w:color w:val="000000"/>
                <w:sz w:val="20"/>
              </w:rPr>
              <w:t>
2</w:t>
            </w:r>
          </w:p>
          <w:bookmarkEnd w:id="152"/>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3"/>
          <w:p>
            <w:pPr>
              <w:spacing w:after="20"/>
              <w:ind w:left="20"/>
              <w:jc w:val="both"/>
            </w:pPr>
            <w:r>
              <w:rPr>
                <w:rFonts w:ascii="Times New Roman"/>
                <w:b w:val="false"/>
                <w:i w:val="false"/>
                <w:color w:val="000000"/>
                <w:sz w:val="20"/>
              </w:rPr>
              <w:t>
3</w:t>
            </w:r>
          </w:p>
          <w:bookmarkEnd w:id="153"/>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xml:space="preserve">
 (іс-қимылдың) атауы және олардың сипаттамасы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тексеру актісін жасайды және тексеру актісі негізінде қаулының жобасын немесе дәлелді бас тартуды дайындайды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қаулының жобасына немесе дәлелді бас тартуға қол қояды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4"/>
          <w:p>
            <w:pPr>
              <w:spacing w:after="20"/>
              <w:ind w:left="20"/>
              <w:jc w:val="both"/>
            </w:pPr>
            <w:r>
              <w:rPr>
                <w:rFonts w:ascii="Times New Roman"/>
                <w:b w:val="false"/>
                <w:i w:val="false"/>
                <w:color w:val="000000"/>
                <w:sz w:val="20"/>
              </w:rPr>
              <w:t>
4</w:t>
            </w:r>
          </w:p>
          <w:bookmarkEnd w:id="154"/>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w:t>
            </w:r>
            <w:r>
              <w:br/>
            </w:r>
            <w:r>
              <w:rPr>
                <w:rFonts w:ascii="Times New Roman"/>
                <w:b w:val="false"/>
                <w:i w:val="false"/>
                <w:color w:val="000000"/>
                <w:sz w:val="20"/>
              </w:rPr>
              <w:t>
рәсім (іс-қимыл) нәтижесі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тиісті құжаттардың қабылданғаны немесе құжаттарды қабылдаудан бас тарту туралы қолхат береді </w:t>
            </w:r>
          </w:p>
        </w:tc>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көрсетілетін қызметті берушінің басшысына ұсынады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жобасын немесе дәлелді бас тартуды көрсетілетін қызметті берушінің басшысына ұсынады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қаулының жобасын бекіту үшін әкімдікке ұсынады немесе дәлелді бас тартуды көрсетілетін қызметті берушінің кеңсе қызметкеріне жолдайды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5"/>
          <w:p>
            <w:pPr>
              <w:spacing w:after="20"/>
              <w:ind w:left="20"/>
              <w:jc w:val="both"/>
            </w:pPr>
            <w:r>
              <w:rPr>
                <w:rFonts w:ascii="Times New Roman"/>
                <w:b w:val="false"/>
                <w:i w:val="false"/>
                <w:color w:val="000000"/>
                <w:sz w:val="20"/>
              </w:rPr>
              <w:t>
5</w:t>
            </w:r>
          </w:p>
          <w:bookmarkEnd w:id="155"/>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 көрсету мерзіміне кірмейді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актісін жасау – күнтізбелік 10 күн ішінде; қаулының жобасын және дәлелді бас тартуды дайындау және ұсыну - күнтізбелік 5 күн ішінде</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r>
    </w:tbl>
    <w:bookmarkStart w:name="z199" w:id="156"/>
    <w:p>
      <w:pPr>
        <w:spacing w:after="0"/>
        <w:ind w:left="0"/>
        <w:jc w:val="both"/>
      </w:pPr>
      <w:r>
        <w:rPr>
          <w:rFonts w:ascii="Times New Roman"/>
          <w:b w:val="false"/>
          <w:i w:val="false"/>
          <w:color w:val="000000"/>
          <w:sz w:val="28"/>
        </w:rPr>
        <w:t>
      кестенің жалғасы: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4658"/>
        <w:gridCol w:w="1854"/>
        <w:gridCol w:w="2073"/>
        <w:gridCol w:w="2938"/>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7"/>
          <w:p>
            <w:pPr>
              <w:spacing w:after="20"/>
              <w:ind w:left="20"/>
              <w:jc w:val="both"/>
            </w:pPr>
            <w:r>
              <w:rPr>
                <w:rFonts w:ascii="Times New Roman"/>
                <w:b w:val="false"/>
                <w:i w:val="false"/>
                <w:color w:val="000000"/>
                <w:sz w:val="20"/>
              </w:rPr>
              <w:t>
1</w:t>
            </w:r>
          </w:p>
          <w:bookmarkEnd w:id="157"/>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8"/>
          <w:p>
            <w:pPr>
              <w:spacing w:after="20"/>
              <w:ind w:left="20"/>
              <w:jc w:val="both"/>
            </w:pPr>
            <w:r>
              <w:rPr>
                <w:rFonts w:ascii="Times New Roman"/>
                <w:b w:val="false"/>
                <w:i w:val="false"/>
                <w:color w:val="000000"/>
                <w:sz w:val="20"/>
              </w:rPr>
              <w:t>
2</w:t>
            </w:r>
          </w:p>
          <w:bookmarkEnd w:id="158"/>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r>
              <w:br/>
            </w:r>
            <w:r>
              <w:rPr>
                <w:rFonts w:ascii="Times New Roman"/>
                <w:b w:val="false"/>
                <w:i w:val="false"/>
                <w:color w:val="000000"/>
                <w:sz w:val="20"/>
              </w:rPr>
              <w:t>
берушінің кеңсе қызметкері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9"/>
          <w:p>
            <w:pPr>
              <w:spacing w:after="20"/>
              <w:ind w:left="20"/>
              <w:jc w:val="both"/>
            </w:pPr>
            <w:r>
              <w:rPr>
                <w:rFonts w:ascii="Times New Roman"/>
                <w:b w:val="false"/>
                <w:i w:val="false"/>
                <w:color w:val="000000"/>
                <w:sz w:val="20"/>
              </w:rPr>
              <w:t>
3</w:t>
            </w:r>
          </w:p>
          <w:bookmarkEnd w:id="159"/>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(іс-қимылдың) атауы және олардың сипаттамасы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қаулыны бекітеді және тіркейді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көшірмесін немесе дәлелді бас тартуды тіркейді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көшірмесін немесе дәлелді бас тартуды тіркейді</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0"/>
          <w:p>
            <w:pPr>
              <w:spacing w:after="20"/>
              <w:ind w:left="20"/>
              <w:jc w:val="both"/>
            </w:pPr>
            <w:r>
              <w:rPr>
                <w:rFonts w:ascii="Times New Roman"/>
                <w:b w:val="false"/>
                <w:i w:val="false"/>
                <w:color w:val="000000"/>
                <w:sz w:val="20"/>
              </w:rPr>
              <w:t>
4</w:t>
            </w:r>
          </w:p>
          <w:bookmarkEnd w:id="160"/>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көшірмесін көрсетілетін қызметті берушіге жолдайды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көшірмесін немесе дәлелді бас тартуды Мемлекеттік корпорацияға жолдайды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көшірмесін немесе дәлелді бас тартуды көрсетілетін қызметті алушыға немесе оның өкіліне береді</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1"/>
          <w:p>
            <w:pPr>
              <w:spacing w:after="20"/>
              <w:ind w:left="20"/>
              <w:jc w:val="both"/>
            </w:pPr>
            <w:r>
              <w:rPr>
                <w:rFonts w:ascii="Times New Roman"/>
                <w:b w:val="false"/>
                <w:i w:val="false"/>
                <w:color w:val="000000"/>
                <w:sz w:val="20"/>
              </w:rPr>
              <w:t>
5</w:t>
            </w:r>
          </w:p>
          <w:bookmarkEnd w:id="161"/>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12 күн ішінде</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ата-анасының қамқорлығынсыз қалған балаға (балаларға)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қамқоршылық немесе қорғаншылық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10" w:id="162"/>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162"/>
    <w:bookmarkStart w:name="z211" w:id="163"/>
    <w:p>
      <w:pPr>
        <w:spacing w:after="0"/>
        <w:ind w:left="0"/>
        <w:jc w:val="left"/>
      </w:pPr>
      <w:r>
        <w:rPr>
          <w:rFonts w:ascii="Times New Roman"/>
          <w:b/>
          <w:i w:val="false"/>
          <w:color w:val="000000"/>
        </w:rPr>
        <w:t xml:space="preserve"> Көрсетілетін қызметті алушы көрсетілетін қызметті берушіге жүгінген кезде:</w:t>
      </w:r>
    </w:p>
    <w:bookmarkEnd w:id="163"/>
    <w:bookmarkStart w:name="z212"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65"/>
    <w:p>
      <w:pPr>
        <w:spacing w:after="0"/>
        <w:ind w:left="0"/>
        <w:jc w:val="left"/>
      </w:pPr>
      <w:r>
        <w:rPr>
          <w:rFonts w:ascii="Times New Roman"/>
          <w:b/>
          <w:i w:val="false"/>
          <w:color w:val="000000"/>
        </w:rPr>
        <w:t xml:space="preserve">  Көрсетілетін қызметті алушы Мемлекеттік корпорацияға жүгінген кезде:</w:t>
      </w:r>
    </w:p>
    <w:bookmarkEnd w:id="165"/>
    <w:bookmarkStart w:name="z214"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балаға (жетім балаларға)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ата-анасының қамқорлығынсыз қалған балаға (балаларға)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қамқоршылық немесе қорғаншылық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20" w:id="16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67"/>
    <w:bookmarkStart w:name="z221"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66421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42100" cy="1070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ата-анасының қамқорлығынсыз қалған балаға (балаларға)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қамқоршылық немесе қорғаншылық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27" w:id="16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69"/>
    <w:bookmarkStart w:name="z228" w:id="170"/>
    <w:p>
      <w:pPr>
        <w:spacing w:after="0"/>
        <w:ind w:left="0"/>
        <w:jc w:val="left"/>
      </w:pPr>
      <w:r>
        <w:rPr>
          <w:rFonts w:ascii="Times New Roman"/>
          <w:b/>
          <w:i w:val="false"/>
          <w:color w:val="000000"/>
        </w:rPr>
        <w:t xml:space="preserve"> Көрсетілетін қызметті алушы көрсетілетін қызметті берушіге жүгінген кезде:</w:t>
      </w:r>
    </w:p>
    <w:bookmarkEnd w:id="170"/>
    <w:bookmarkStart w:name="z229"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172"/>
    <w:p>
      <w:pPr>
        <w:spacing w:after="0"/>
        <w:ind w:left="0"/>
        <w:jc w:val="left"/>
      </w:pPr>
      <w:r>
        <w:rPr>
          <w:rFonts w:ascii="Times New Roman"/>
          <w:b/>
          <w:i w:val="false"/>
          <w:color w:val="000000"/>
        </w:rPr>
        <w:t xml:space="preserve"> Көрсетілетін қызметті алушы Мемлекеттік корпорацияға жүгінген кезде:</w:t>
      </w:r>
    </w:p>
    <w:bookmarkEnd w:id="172"/>
    <w:bookmarkStart w:name="z231"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174"/>
    <w:p>
      <w:pPr>
        <w:spacing w:after="0"/>
        <w:ind w:left="0"/>
        <w:jc w:val="both"/>
      </w:pPr>
      <w:r>
        <w:rPr>
          <w:rFonts w:ascii="Times New Roman"/>
          <w:b w:val="false"/>
          <w:i w:val="false"/>
          <w:color w:val="000000"/>
          <w:sz w:val="28"/>
        </w:rPr>
        <w:t>
      кестенің жалғасы:</w:t>
      </w:r>
    </w:p>
    <w:bookmarkEnd w:id="174"/>
    <w:bookmarkStart w:name="z233"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2898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898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176"/>
    <w:p>
      <w:pPr>
        <w:spacing w:after="0"/>
        <w:ind w:left="0"/>
        <w:jc w:val="left"/>
      </w:pPr>
      <w:r>
        <w:rPr>
          <w:rFonts w:ascii="Times New Roman"/>
          <w:b/>
          <w:i w:val="false"/>
          <w:color w:val="000000"/>
        </w:rPr>
        <w:t xml:space="preserve"> Шартты белгілемелер:</w:t>
      </w:r>
    </w:p>
    <w:bookmarkEnd w:id="176"/>
    <w:bookmarkStart w:name="z235"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"31" мамырдағы № 798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қазандағы № 179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bookmarkStart w:name="z242" w:id="178"/>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178"/>
    <w:bookmarkStart w:name="z243" w:id="179"/>
    <w:p>
      <w:pPr>
        <w:spacing w:after="0"/>
        <w:ind w:left="0"/>
        <w:jc w:val="left"/>
      </w:pPr>
      <w:r>
        <w:rPr>
          <w:rFonts w:ascii="Times New Roman"/>
          <w:b/>
          <w:i w:val="false"/>
          <w:color w:val="000000"/>
        </w:rPr>
        <w:t xml:space="preserve"> 1. Жалпы ережелер</w:t>
      </w:r>
    </w:p>
    <w:bookmarkEnd w:id="179"/>
    <w:bookmarkStart w:name="z244" w:id="180"/>
    <w:p>
      <w:pPr>
        <w:spacing w:after="0"/>
        <w:ind w:left="0"/>
        <w:jc w:val="both"/>
      </w:pPr>
      <w:r>
        <w:rPr>
          <w:rFonts w:ascii="Times New Roman"/>
          <w:b w:val="false"/>
          <w:i w:val="false"/>
          <w:color w:val="000000"/>
          <w:sz w:val="28"/>
        </w:rPr>
        <w:t>
      1. Көрсетілетін қызметті берушінің атауы: аудандардың және облыстық маңызы бар қаланың білім бөлімдері (бұдан әрі – көрсетілетін қызметті беруші).</w:t>
      </w:r>
    </w:p>
    <w:bookmarkEnd w:id="180"/>
    <w:bookmarkStart w:name="z245" w:id="18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81"/>
    <w:bookmarkStart w:name="z246" w:id="182"/>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182"/>
    <w:bookmarkStart w:name="z247" w:id="183"/>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183"/>
    <w:bookmarkStart w:name="z248" w:id="184"/>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түрінде. </w:t>
      </w:r>
    </w:p>
    <w:bookmarkEnd w:id="184"/>
    <w:bookmarkStart w:name="z249" w:id="185"/>
    <w:p>
      <w:pPr>
        <w:spacing w:after="0"/>
        <w:ind w:left="0"/>
        <w:jc w:val="both"/>
      </w:pPr>
      <w:r>
        <w:rPr>
          <w:rFonts w:ascii="Times New Roman"/>
          <w:b w:val="false"/>
          <w:i w:val="false"/>
          <w:color w:val="000000"/>
          <w:sz w:val="28"/>
        </w:rPr>
        <w:t xml:space="preserve">
      3. Мемлекеттік көрсетілетін қызмет нәтижесі: </w:t>
      </w:r>
    </w:p>
    <w:bookmarkEnd w:id="185"/>
    <w:bookmarkStart w:name="z250" w:id="186"/>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бірыңғай жинақтаушы зейнетақы қорына берілетін анықтама;</w:t>
      </w:r>
    </w:p>
    <w:bookmarkEnd w:id="186"/>
    <w:bookmarkStart w:name="z251" w:id="187"/>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мүліктеріне иелік ету үшін берілетін анықтама;</w:t>
      </w:r>
    </w:p>
    <w:bookmarkEnd w:id="187"/>
    <w:bookmarkStart w:name="z252" w:id="188"/>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банктерге кәмелетке толмаған балалардың мүліктеріне иелік ету үшін берілетін анықтама (бұдан әрі – анықтама). </w:t>
      </w:r>
    </w:p>
    <w:bookmarkEnd w:id="188"/>
    <w:bookmarkStart w:name="z253" w:id="189"/>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189"/>
    <w:bookmarkStart w:name="z254" w:id="190"/>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90"/>
    <w:bookmarkStart w:name="z255" w:id="191"/>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91"/>
    <w:bookmarkStart w:name="z256" w:id="19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Мемлекеттік корпорациямен өзара іс-қимыл тәртібінің сипаттамасы</w:t>
      </w:r>
    </w:p>
    <w:bookmarkEnd w:id="192"/>
    <w:bookmarkStart w:name="z257" w:id="193"/>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Мемлекеттік корпорацияға стандарттың 4, 5, 6 - қосымшаларына сәйкес нысан бойынша өтініш ұсынуы немесе портал арқылы электрондық құжат нысанындағы сұраныс жолдауы.</w:t>
      </w:r>
    </w:p>
    <w:bookmarkEnd w:id="193"/>
    <w:bookmarkStart w:name="z258" w:id="19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 ұзақтығы:</w:t>
      </w:r>
    </w:p>
    <w:bookmarkEnd w:id="194"/>
    <w:bookmarkStart w:name="z259" w:id="195"/>
    <w:p>
      <w:pPr>
        <w:spacing w:after="0"/>
        <w:ind w:left="0"/>
        <w:jc w:val="both"/>
      </w:pPr>
      <w:r>
        <w:rPr>
          <w:rFonts w:ascii="Times New Roman"/>
          <w:b w:val="false"/>
          <w:i w:val="false"/>
          <w:color w:val="000000"/>
          <w:sz w:val="28"/>
        </w:rPr>
        <w:t>
      1) көрсетілетін қызметті алушы Мемлекеттік корпорацияға стандарттың 9-тармағына сәйкес құжаттарды ұсынады;</w:t>
      </w:r>
    </w:p>
    <w:bookmarkEnd w:id="195"/>
    <w:bookmarkStart w:name="z260" w:id="196"/>
    <w:p>
      <w:pPr>
        <w:spacing w:after="0"/>
        <w:ind w:left="0"/>
        <w:jc w:val="both"/>
      </w:pPr>
      <w:r>
        <w:rPr>
          <w:rFonts w:ascii="Times New Roman"/>
          <w:b w:val="false"/>
          <w:i w:val="false"/>
          <w:color w:val="000000"/>
          <w:sz w:val="28"/>
        </w:rPr>
        <w:t>
      көрсетілетін қызметті алушы Қазақстан Республикасының заңдарында өзгеше көзделмесе, көрсетілетін қызметті берушіге мемлекеттік қызмет көрсету кезінде заңмен қорғалатын құпияны қамтитын, ақпараттық жүйелердегі мәліметтерді пайдалануға келісімін береді;</w:t>
      </w:r>
    </w:p>
    <w:bookmarkEnd w:id="196"/>
    <w:bookmarkStart w:name="z261" w:id="197"/>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тиісті құжаттардың қабылданғаны туралы қолхат береді немесе көрсетілетін қызметті алушы стандарттың 9-тармағында көрсетілген құжаттардың толық емес топтамасын ұсынған жағдайда, Мемлекеттік корпорация қызметкері құжаттарды қабылдаудан бас тартады және стандарттың 7-қосымшасына сәйкес нысан бойынша құжаттарды қабылдаудан бас тарту туралы қолхат береді (он бес минуттан аспайды);</w:t>
      </w:r>
    </w:p>
    <w:bookmarkEnd w:id="197"/>
    <w:bookmarkStart w:name="z262" w:id="198"/>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198"/>
    <w:bookmarkStart w:name="z263" w:id="199"/>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(жиырма минуттан аспайды);</w:t>
      </w:r>
    </w:p>
    <w:bookmarkEnd w:id="199"/>
    <w:bookmarkStart w:name="z264" w:id="200"/>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(жиырма минуттан аспайды);</w:t>
      </w:r>
    </w:p>
    <w:bookmarkEnd w:id="200"/>
    <w:bookmarkStart w:name="z265" w:id="201"/>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анықтаманы дайындайды және көрсетілетін қызметті берушінің басшысына ұсынады (үш жұмыс күні ішінде);</w:t>
      </w:r>
    </w:p>
    <w:bookmarkEnd w:id="201"/>
    <w:bookmarkStart w:name="z266" w:id="202"/>
    <w:p>
      <w:pPr>
        <w:spacing w:after="0"/>
        <w:ind w:left="0"/>
        <w:jc w:val="both"/>
      </w:pPr>
      <w:r>
        <w:rPr>
          <w:rFonts w:ascii="Times New Roman"/>
          <w:b w:val="false"/>
          <w:i w:val="false"/>
          <w:color w:val="000000"/>
          <w:sz w:val="28"/>
        </w:rPr>
        <w:t>
      7) көрсетілетін қызметті берушінің басшысы анықтамаға қол қояды және көрсетілетін қызметті берушінің кеңсе қызметкеріне жолдайды (жиырма минуттан аспайды);</w:t>
      </w:r>
    </w:p>
    <w:bookmarkEnd w:id="202"/>
    <w:bookmarkStart w:name="z267" w:id="203"/>
    <w:p>
      <w:pPr>
        <w:spacing w:after="0"/>
        <w:ind w:left="0"/>
        <w:jc w:val="both"/>
      </w:pPr>
      <w:r>
        <w:rPr>
          <w:rFonts w:ascii="Times New Roman"/>
          <w:b w:val="false"/>
          <w:i w:val="false"/>
          <w:color w:val="000000"/>
          <w:sz w:val="28"/>
        </w:rPr>
        <w:t>
      8) көрсетілетін қызметті берушінің кеңсе қызметкері анықтаманы тіркейді және Мемлекеттік корпорацияға жолдайды (бір жұмыс күні ішінде);</w:t>
      </w:r>
    </w:p>
    <w:bookmarkEnd w:id="203"/>
    <w:bookmarkStart w:name="z268" w:id="204"/>
    <w:p>
      <w:pPr>
        <w:spacing w:after="0"/>
        <w:ind w:left="0"/>
        <w:jc w:val="both"/>
      </w:pPr>
      <w:r>
        <w:rPr>
          <w:rFonts w:ascii="Times New Roman"/>
          <w:b w:val="false"/>
          <w:i w:val="false"/>
          <w:color w:val="000000"/>
          <w:sz w:val="28"/>
        </w:rPr>
        <w:t>
      9) Мемлекеттік корпорация қызметкері анықтаманы тіркейді және көрсетілетін қызметті алушыға немесе нотариалды расталған сенімхат бойынша оның өкіліне береді (он бес минуттан аспайды).</w:t>
      </w:r>
    </w:p>
    <w:bookmarkEnd w:id="204"/>
    <w:bookmarkStart w:name="z269" w:id="205"/>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05"/>
    <w:bookmarkStart w:name="z270" w:id="20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06"/>
    <w:bookmarkStart w:name="z271" w:id="20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07"/>
    <w:bookmarkStart w:name="z272" w:id="208"/>
    <w:p>
      <w:pPr>
        <w:spacing w:after="0"/>
        <w:ind w:left="0"/>
        <w:jc w:val="both"/>
      </w:pPr>
      <w:r>
        <w:rPr>
          <w:rFonts w:ascii="Times New Roman"/>
          <w:b w:val="false"/>
          <w:i w:val="false"/>
          <w:color w:val="000000"/>
          <w:sz w:val="28"/>
        </w:rPr>
        <w:t>
      1) Мемлекеттік корпорация қызметкері;</w:t>
      </w:r>
    </w:p>
    <w:bookmarkEnd w:id="208"/>
    <w:bookmarkStart w:name="z273" w:id="209"/>
    <w:p>
      <w:pPr>
        <w:spacing w:after="0"/>
        <w:ind w:left="0"/>
        <w:jc w:val="both"/>
      </w:pPr>
      <w:r>
        <w:rPr>
          <w:rFonts w:ascii="Times New Roman"/>
          <w:b w:val="false"/>
          <w:i w:val="false"/>
          <w:color w:val="000000"/>
          <w:sz w:val="28"/>
        </w:rPr>
        <w:t>
      2) Мемлекеттік корпорация жинақтау бөлімінің қызметкері;</w:t>
      </w:r>
    </w:p>
    <w:bookmarkEnd w:id="209"/>
    <w:bookmarkStart w:name="z274" w:id="210"/>
    <w:p>
      <w:pPr>
        <w:spacing w:after="0"/>
        <w:ind w:left="0"/>
        <w:jc w:val="both"/>
      </w:pPr>
      <w:r>
        <w:rPr>
          <w:rFonts w:ascii="Times New Roman"/>
          <w:b w:val="false"/>
          <w:i w:val="false"/>
          <w:color w:val="000000"/>
          <w:sz w:val="28"/>
        </w:rPr>
        <w:t>
      3) көрсетілетін қызметті берушінің кеңсе қызметкері;</w:t>
      </w:r>
    </w:p>
    <w:bookmarkEnd w:id="210"/>
    <w:bookmarkStart w:name="z275" w:id="211"/>
    <w:p>
      <w:pPr>
        <w:spacing w:after="0"/>
        <w:ind w:left="0"/>
        <w:jc w:val="both"/>
      </w:pPr>
      <w:r>
        <w:rPr>
          <w:rFonts w:ascii="Times New Roman"/>
          <w:b w:val="false"/>
          <w:i w:val="false"/>
          <w:color w:val="000000"/>
          <w:sz w:val="28"/>
        </w:rPr>
        <w:t>
      4) көрсетілетін қызметті берушінің басшысы;</w:t>
      </w:r>
    </w:p>
    <w:bookmarkEnd w:id="211"/>
    <w:bookmarkStart w:name="z276" w:id="212"/>
    <w:p>
      <w:pPr>
        <w:spacing w:after="0"/>
        <w:ind w:left="0"/>
        <w:jc w:val="both"/>
      </w:pPr>
      <w:r>
        <w:rPr>
          <w:rFonts w:ascii="Times New Roman"/>
          <w:b w:val="false"/>
          <w:i w:val="false"/>
          <w:color w:val="000000"/>
          <w:sz w:val="28"/>
        </w:rPr>
        <w:t>
      5) көрсетілетін қызметті берушінің орындаушысы.</w:t>
      </w:r>
    </w:p>
    <w:bookmarkEnd w:id="212"/>
    <w:bookmarkStart w:name="z277" w:id="213"/>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13"/>
    <w:bookmarkStart w:name="z278" w:id="214"/>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214"/>
    <w:bookmarkStart w:name="z279" w:id="21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15"/>
    <w:bookmarkStart w:name="z280" w:id="216"/>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216"/>
    <w:bookmarkStart w:name="z281" w:id="217"/>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217"/>
    <w:bookmarkStart w:name="z282" w:id="218"/>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ЭЦҚ-сы қойылған электрондық құжат нысанындағы сұраныс (бұдан әрі – электрондық сұраныс) пен стандарттың 9-тармағына сәйкес құжаттарды жолдайды;</w:t>
      </w:r>
    </w:p>
    <w:bookmarkEnd w:id="218"/>
    <w:bookmarkStart w:name="z283" w:id="219"/>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"жеке кабинетіне" мемлекеттік көрсетілетін қызмет нәтижесін алу күні көрсетіле отырып, электрондық сұраныс пен құжаттардың қабылданғандығы туралы хабарлама жолданады (жиырма минуттан аспайды);</w:t>
      </w:r>
    </w:p>
    <w:bookmarkEnd w:id="219"/>
    <w:bookmarkStart w:name="z284" w:id="220"/>
    <w:p>
      <w:pPr>
        <w:spacing w:after="0"/>
        <w:ind w:left="0"/>
        <w:jc w:val="both"/>
      </w:pPr>
      <w:r>
        <w:rPr>
          <w:rFonts w:ascii="Times New Roman"/>
          <w:b w:val="false"/>
          <w:i w:val="false"/>
          <w:color w:val="000000"/>
          <w:sz w:val="28"/>
        </w:rPr>
        <w:t xml:space="preserve">
      3) электрондық сұраныс пен құжаттарды қабылданғаннан кейін мемлекеттік қызмет көрсету процесінде көрсетілетін қызметті берушінің құрылымдық бөлімшелерінің өзара іс-қимылы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4-7) тармақшаларына сәйкес жүзеге асырылады;</w:t>
      </w:r>
    </w:p>
    <w:bookmarkEnd w:id="220"/>
    <w:bookmarkStart w:name="z285" w:id="221"/>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"жеке кабинетіне" жолдайды (жиырма минуттан аспайды).</w:t>
      </w:r>
    </w:p>
    <w:bookmarkEnd w:id="221"/>
    <w:bookmarkStart w:name="z286" w:id="222"/>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 және (немесе) ерікті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жинақтаушы зейнетақы қорына, банктерге, ішкі істер органдарына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балалардың мүлкіне иелік ету және кәмелетке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толмаған балаларға мұра ресімдеу үшін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293" w:id="223"/>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1555"/>
        <w:gridCol w:w="1960"/>
        <w:gridCol w:w="2317"/>
        <w:gridCol w:w="1018"/>
        <w:gridCol w:w="1018"/>
        <w:gridCol w:w="886"/>
        <w:gridCol w:w="1021"/>
        <w:gridCol w:w="886"/>
        <w:gridCol w:w="1156"/>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4"/>
          <w:p>
            <w:pPr>
              <w:spacing w:after="20"/>
              <w:ind w:left="20"/>
              <w:jc w:val="both"/>
            </w:pPr>
            <w:r>
              <w:rPr>
                <w:rFonts w:ascii="Times New Roman"/>
                <w:b w:val="false"/>
                <w:i w:val="false"/>
                <w:color w:val="000000"/>
                <w:sz w:val="20"/>
              </w:rPr>
              <w:t>
1</w:t>
            </w:r>
          </w:p>
          <w:bookmarkEnd w:id="224"/>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5"/>
          <w:p>
            <w:pPr>
              <w:spacing w:after="20"/>
              <w:ind w:left="20"/>
              <w:jc w:val="both"/>
            </w:pPr>
            <w:r>
              <w:rPr>
                <w:rFonts w:ascii="Times New Roman"/>
                <w:b w:val="false"/>
                <w:i w:val="false"/>
                <w:color w:val="000000"/>
                <w:sz w:val="20"/>
              </w:rPr>
              <w:t>
2</w:t>
            </w:r>
          </w:p>
          <w:bookmarkEnd w:id="225"/>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26"/>
          <w:p>
            <w:pPr>
              <w:spacing w:after="20"/>
              <w:ind w:left="20"/>
              <w:jc w:val="both"/>
            </w:pPr>
            <w:r>
              <w:rPr>
                <w:rFonts w:ascii="Times New Roman"/>
                <w:b w:val="false"/>
                <w:i w:val="false"/>
                <w:color w:val="000000"/>
                <w:sz w:val="20"/>
              </w:rPr>
              <w:t>
3</w:t>
            </w:r>
          </w:p>
          <w:bookmarkEnd w:id="226"/>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атауы және олардың сипаттамасы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анықтаманы дайындайды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анықтамаға </w:t>
            </w:r>
            <w:r>
              <w:br/>
            </w:r>
            <w:r>
              <w:rPr>
                <w:rFonts w:ascii="Times New Roman"/>
                <w:b w:val="false"/>
                <w:i w:val="false"/>
                <w:color w:val="000000"/>
                <w:sz w:val="20"/>
              </w:rPr>
              <w:t>
 қол қояды</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w:t>
            </w:r>
            <w:r>
              <w:br/>
            </w:r>
            <w:r>
              <w:rPr>
                <w:rFonts w:ascii="Times New Roman"/>
                <w:b w:val="false"/>
                <w:i w:val="false"/>
                <w:color w:val="000000"/>
                <w:sz w:val="20"/>
              </w:rPr>
              <w:t>
тіркейді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тіркейді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27"/>
          <w:p>
            <w:pPr>
              <w:spacing w:after="20"/>
              <w:ind w:left="20"/>
              <w:jc w:val="both"/>
            </w:pPr>
            <w:r>
              <w:rPr>
                <w:rFonts w:ascii="Times New Roman"/>
                <w:b w:val="false"/>
                <w:i w:val="false"/>
                <w:color w:val="000000"/>
                <w:sz w:val="20"/>
              </w:rPr>
              <w:t>
4</w:t>
            </w:r>
          </w:p>
          <w:bookmarkEnd w:id="227"/>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xml:space="preserve">
 (іс-қимылды) орындауды бастау үшін негіз болатын </w:t>
            </w:r>
            <w:r>
              <w:br/>
            </w:r>
            <w:r>
              <w:rPr>
                <w:rFonts w:ascii="Times New Roman"/>
                <w:b w:val="false"/>
                <w:i w:val="false"/>
                <w:color w:val="000000"/>
                <w:sz w:val="20"/>
              </w:rPr>
              <w:t>
мемлекеттік қызметті көрсету бойынша рәсім (іс-қимыл) нәтижесі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тиісті құжаттардың қабылданғаны немесе құжаттарды қабылдаудан бас тарту туралы қолхат береді </w:t>
            </w: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басшысына ұсынады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кеңсе қызметкеріне жолдайды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w:t>
            </w:r>
            <w:r>
              <w:br/>
            </w:r>
            <w:r>
              <w:rPr>
                <w:rFonts w:ascii="Times New Roman"/>
                <w:b w:val="false"/>
                <w:i w:val="false"/>
                <w:color w:val="000000"/>
                <w:sz w:val="20"/>
              </w:rPr>
              <w:t>
 Мемлекеттік корпорацияға жолдайды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көрсетілетін қызметті алушыға немесе оның өкіліне береді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28"/>
          <w:p>
            <w:pPr>
              <w:spacing w:after="20"/>
              <w:ind w:left="20"/>
              <w:jc w:val="both"/>
            </w:pPr>
            <w:r>
              <w:rPr>
                <w:rFonts w:ascii="Times New Roman"/>
                <w:b w:val="false"/>
                <w:i w:val="false"/>
                <w:color w:val="000000"/>
                <w:sz w:val="20"/>
              </w:rPr>
              <w:t>
5</w:t>
            </w:r>
          </w:p>
          <w:bookmarkEnd w:id="228"/>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 аспайды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 көрсету мерзіміне кірмейді)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 және (немесе) ерікті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жинақтаушы зейнетақы қорына, банктерге, ішкі істер органдарына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балалардың мүлкіне иелік ету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мұра ресімдеу үшін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305" w:id="229"/>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229"/>
    <w:bookmarkStart w:name="z306"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 және (немесе) ерікті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жинақтаушы зейнетақы қорына, банктерге, ішкі істер органдарына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балалардың мүлкіне иелік ету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мұра ресімдеу үшін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313" w:id="231"/>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231"/>
    <w:bookmarkStart w:name="z314"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69850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850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 және (немесе) ерікті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жинақтаушы зейнетақы қорына, банктерге, ішкі істер органдарына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балалардың мүлкіне иелік ету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мұра ресімдеу үшін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321" w:id="23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33"/>
    <w:bookmarkStart w:name="z322"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235"/>
    <w:p>
      <w:pPr>
        <w:spacing w:after="0"/>
        <w:ind w:left="0"/>
        <w:jc w:val="left"/>
      </w:pPr>
      <w:r>
        <w:rPr>
          <w:rFonts w:ascii="Times New Roman"/>
          <w:b/>
          <w:i w:val="false"/>
          <w:color w:val="000000"/>
        </w:rPr>
        <w:t xml:space="preserve"> Шартты белгілемелер:</w:t>
      </w:r>
    </w:p>
    <w:bookmarkEnd w:id="235"/>
    <w:bookmarkStart w:name="z324"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"31" мамырдағы № 798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қазандағы № 179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bookmarkStart w:name="z331" w:id="237"/>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bookmarkEnd w:id="237"/>
    <w:bookmarkStart w:name="z332" w:id="238"/>
    <w:p>
      <w:pPr>
        <w:spacing w:after="0"/>
        <w:ind w:left="0"/>
        <w:jc w:val="left"/>
      </w:pPr>
      <w:r>
        <w:rPr>
          <w:rFonts w:ascii="Times New Roman"/>
          <w:b/>
          <w:i w:val="false"/>
          <w:color w:val="000000"/>
        </w:rPr>
        <w:t xml:space="preserve"> 1. Жалпы ережелер</w:t>
      </w:r>
    </w:p>
    <w:bookmarkEnd w:id="238"/>
    <w:bookmarkStart w:name="z333" w:id="239"/>
    <w:p>
      <w:pPr>
        <w:spacing w:after="0"/>
        <w:ind w:left="0"/>
        <w:jc w:val="both"/>
      </w:pPr>
      <w:r>
        <w:rPr>
          <w:rFonts w:ascii="Times New Roman"/>
          <w:b w:val="false"/>
          <w:i w:val="false"/>
          <w:color w:val="000000"/>
          <w:sz w:val="28"/>
        </w:rPr>
        <w:t xml:space="preserve">
      1. Көрсетілетін қызметті берушінің атауы: аудандардың және облыстық маңызы бар қаланың, білім бөлімдері (бұдан әрі – көрсетілетін қызметті беруші). </w:t>
      </w:r>
    </w:p>
    <w:bookmarkEnd w:id="239"/>
    <w:bookmarkStart w:name="z334" w:id="24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240"/>
    <w:bookmarkStart w:name="z335" w:id="241"/>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241"/>
    <w:bookmarkStart w:name="z336" w:id="242"/>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242"/>
    <w:bookmarkStart w:name="z337" w:id="243"/>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түрінде. </w:t>
      </w:r>
    </w:p>
    <w:bookmarkEnd w:id="243"/>
    <w:bookmarkStart w:name="z338" w:id="244"/>
    <w:p>
      <w:pPr>
        <w:spacing w:after="0"/>
        <w:ind w:left="0"/>
        <w:jc w:val="both"/>
      </w:pPr>
      <w:r>
        <w:rPr>
          <w:rFonts w:ascii="Times New Roman"/>
          <w:b w:val="false"/>
          <w:i w:val="false"/>
          <w:color w:val="000000"/>
          <w:sz w:val="28"/>
        </w:rPr>
        <w:t xml:space="preserve">
      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(бұдан әрі – анықтама) не стандарттың 10-тармағында көрсетілген жағдайларда және негіздер бойынша мемлекеттік қызмет көрсетуден бас тарту туралы дәлелді жауап (бұдан әрі - бас тарту туралы дәлелді жауап).</w:t>
      </w:r>
    </w:p>
    <w:bookmarkEnd w:id="244"/>
    <w:bookmarkStart w:name="z339" w:id="245"/>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(ішінара автоматтандырылған) және (немесе) қағаз түрінде.</w:t>
      </w:r>
    </w:p>
    <w:bookmarkEnd w:id="245"/>
    <w:bookmarkStart w:name="z340" w:id="246"/>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көрсетілетін қызмет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246"/>
    <w:bookmarkStart w:name="z341" w:id="247"/>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247"/>
    <w:bookmarkStart w:name="z342" w:id="248"/>
    <w:p>
      <w:pPr>
        <w:spacing w:after="0"/>
        <w:ind w:left="0"/>
        <w:jc w:val="left"/>
      </w:pPr>
      <w:r>
        <w:rPr>
          <w:rFonts w:ascii="Times New Roman"/>
          <w:b/>
          <w:i w:val="false"/>
          <w:color w:val="000000"/>
        </w:rPr>
        <w:t xml:space="preserve"> 2. Мемлекеттік қызмет көрсету процесінде Мемлекеттік корпорациямен өзара іс-қимыл тәртібінің сипаттамасы</w:t>
      </w:r>
    </w:p>
    <w:bookmarkEnd w:id="248"/>
    <w:bookmarkStart w:name="z343" w:id="249"/>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Мемлекеттік корпорацияға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сұраныс жолдауы.</w:t>
      </w:r>
    </w:p>
    <w:bookmarkEnd w:id="249"/>
    <w:bookmarkStart w:name="z344" w:id="250"/>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 ұзақтығы:</w:t>
      </w:r>
    </w:p>
    <w:bookmarkEnd w:id="250"/>
    <w:bookmarkStart w:name="z345" w:id="251"/>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251"/>
    <w:bookmarkStart w:name="z346" w:id="252"/>
    <w:p>
      <w:pPr>
        <w:spacing w:after="0"/>
        <w:ind w:left="0"/>
        <w:jc w:val="both"/>
      </w:pPr>
      <w:r>
        <w:rPr>
          <w:rFonts w:ascii="Times New Roman"/>
          <w:b w:val="false"/>
          <w:i w:val="false"/>
          <w:color w:val="000000"/>
          <w:sz w:val="28"/>
        </w:rPr>
        <w:t>
      Қазақстан Республикасының заңдарында өзгеше көзделмесе, көрсетілетін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bookmarkEnd w:id="252"/>
    <w:bookmarkStart w:name="z347" w:id="253"/>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тиісті құжаттардың қабылданғаны туралы қолхат береді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(он бес минуттан аспайды);</w:t>
      </w:r>
    </w:p>
    <w:bookmarkEnd w:id="253"/>
    <w:bookmarkStart w:name="z348" w:id="254"/>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254"/>
    <w:bookmarkStart w:name="z349" w:id="255"/>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(жиырма минуттан аспайды);</w:t>
      </w:r>
    </w:p>
    <w:bookmarkEnd w:id="255"/>
    <w:bookmarkStart w:name="z350" w:id="256"/>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(жиырма минуттан аспайды);</w:t>
      </w:r>
    </w:p>
    <w:bookmarkEnd w:id="256"/>
    <w:bookmarkStart w:name="z351" w:id="257"/>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анықтаманы дайындайды немесе бас тарту туралы дәлелді жауапты дайындайды және анықтаманы немесе дәлелді бас тартуды көрсетілетін қызметті берушінің басшысына ұсынады (үш жұмыс күні ішінде);</w:t>
      </w:r>
    </w:p>
    <w:bookmarkEnd w:id="257"/>
    <w:bookmarkStart w:name="z352" w:id="258"/>
    <w:p>
      <w:pPr>
        <w:spacing w:after="0"/>
        <w:ind w:left="0"/>
        <w:jc w:val="both"/>
      </w:pPr>
      <w:r>
        <w:rPr>
          <w:rFonts w:ascii="Times New Roman"/>
          <w:b w:val="false"/>
          <w:i w:val="false"/>
          <w:color w:val="000000"/>
          <w:sz w:val="28"/>
        </w:rPr>
        <w:t>
      7) көрсетілетін қызметті берушінің басшысы анықтамаға немесе бас тарту туралы дәлелді жауапқа қол қояды және көрсетілетін қызметті берушінің кеңсе қызметкеріне жолдайды (жиырма минуттан аспайды);</w:t>
      </w:r>
    </w:p>
    <w:bookmarkEnd w:id="258"/>
    <w:bookmarkStart w:name="z353" w:id="259"/>
    <w:p>
      <w:pPr>
        <w:spacing w:after="0"/>
        <w:ind w:left="0"/>
        <w:jc w:val="both"/>
      </w:pPr>
      <w:r>
        <w:rPr>
          <w:rFonts w:ascii="Times New Roman"/>
          <w:b w:val="false"/>
          <w:i w:val="false"/>
          <w:color w:val="000000"/>
          <w:sz w:val="28"/>
        </w:rPr>
        <w:t>
      8) көрсетілетін қызметті берушінің кеңсе қызметкері анықтаманы немесе бас тарту туралы дәлелді жауапты тіркейді және Мемлекеттік корпорацияға жолдайды (бір жұмыс күні ішінде);</w:t>
      </w:r>
    </w:p>
    <w:bookmarkEnd w:id="259"/>
    <w:bookmarkStart w:name="z354" w:id="260"/>
    <w:p>
      <w:pPr>
        <w:spacing w:after="0"/>
        <w:ind w:left="0"/>
        <w:jc w:val="both"/>
      </w:pPr>
      <w:r>
        <w:rPr>
          <w:rFonts w:ascii="Times New Roman"/>
          <w:b w:val="false"/>
          <w:i w:val="false"/>
          <w:color w:val="000000"/>
          <w:sz w:val="28"/>
        </w:rPr>
        <w:t>
      9) Мемлекеттік корпорация қызметкері анықтаманы немесе бас тарту туралы дәлелді жауапты тіркейді және көрсетілетін қызметті алушыға немесе нотариалды расталған сенімхат бойынша оның өкіліне береді (он бес минуттан аспайды).</w:t>
      </w:r>
    </w:p>
    <w:bookmarkEnd w:id="260"/>
    <w:bookmarkStart w:name="z355" w:id="261"/>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61"/>
    <w:bookmarkStart w:name="z356" w:id="26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62"/>
    <w:bookmarkStart w:name="z357" w:id="26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63"/>
    <w:bookmarkStart w:name="z358" w:id="264"/>
    <w:p>
      <w:pPr>
        <w:spacing w:after="0"/>
        <w:ind w:left="0"/>
        <w:jc w:val="both"/>
      </w:pPr>
      <w:r>
        <w:rPr>
          <w:rFonts w:ascii="Times New Roman"/>
          <w:b w:val="false"/>
          <w:i w:val="false"/>
          <w:color w:val="000000"/>
          <w:sz w:val="28"/>
        </w:rPr>
        <w:t>
      1) Мемлекеттік корпорация қызметкері;</w:t>
      </w:r>
    </w:p>
    <w:bookmarkEnd w:id="264"/>
    <w:bookmarkStart w:name="z359" w:id="265"/>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265"/>
    <w:bookmarkStart w:name="z360" w:id="266"/>
    <w:p>
      <w:pPr>
        <w:spacing w:after="0"/>
        <w:ind w:left="0"/>
        <w:jc w:val="both"/>
      </w:pPr>
      <w:r>
        <w:rPr>
          <w:rFonts w:ascii="Times New Roman"/>
          <w:b w:val="false"/>
          <w:i w:val="false"/>
          <w:color w:val="000000"/>
          <w:sz w:val="28"/>
        </w:rPr>
        <w:t>
      3) көрсетілетін қызметті берушінің кеңсе қызметкері;</w:t>
      </w:r>
    </w:p>
    <w:bookmarkEnd w:id="266"/>
    <w:bookmarkStart w:name="z361" w:id="267"/>
    <w:p>
      <w:pPr>
        <w:spacing w:after="0"/>
        <w:ind w:left="0"/>
        <w:jc w:val="both"/>
      </w:pPr>
      <w:r>
        <w:rPr>
          <w:rFonts w:ascii="Times New Roman"/>
          <w:b w:val="false"/>
          <w:i w:val="false"/>
          <w:color w:val="000000"/>
          <w:sz w:val="28"/>
        </w:rPr>
        <w:t>
      4) көрсетілетін қызметті берушінің басшысы;</w:t>
      </w:r>
    </w:p>
    <w:bookmarkEnd w:id="267"/>
    <w:bookmarkStart w:name="z362" w:id="268"/>
    <w:p>
      <w:pPr>
        <w:spacing w:after="0"/>
        <w:ind w:left="0"/>
        <w:jc w:val="both"/>
      </w:pPr>
      <w:r>
        <w:rPr>
          <w:rFonts w:ascii="Times New Roman"/>
          <w:b w:val="false"/>
          <w:i w:val="false"/>
          <w:color w:val="000000"/>
          <w:sz w:val="28"/>
        </w:rPr>
        <w:t>
      5) көрсетілетін қызметті берушінің орындаушысы.</w:t>
      </w:r>
    </w:p>
    <w:bookmarkEnd w:id="268"/>
    <w:bookmarkStart w:name="z363" w:id="269"/>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69"/>
    <w:bookmarkStart w:name="z364" w:id="270"/>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270"/>
    <w:bookmarkStart w:name="z365" w:id="271"/>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71"/>
    <w:bookmarkStart w:name="z366" w:id="27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272"/>
    <w:bookmarkStart w:name="z367" w:id="273"/>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273"/>
    <w:bookmarkStart w:name="z368" w:id="274"/>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ЭЦҚ-сы қойылған электрондық құжат нысанындағы сұраныс (бұдан әрі – электрондық сұраныс) пен стандарттың 9-тармағына сәйкес құжаттарды жолдайды;</w:t>
      </w:r>
    </w:p>
    <w:bookmarkEnd w:id="274"/>
    <w:bookmarkStart w:name="z369" w:id="275"/>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"жеке кабинетіне" мемлекеттік көрсетілетін қызмет нәтижесін алу күні көрсетіле отырып, электрондық сұраныс пен құжаттардың қабылданғандығы туралы хабарлама жолданады (жиырма минуттан аспайды);</w:t>
      </w:r>
    </w:p>
    <w:bookmarkEnd w:id="275"/>
    <w:bookmarkStart w:name="z370" w:id="276"/>
    <w:p>
      <w:pPr>
        <w:spacing w:after="0"/>
        <w:ind w:left="0"/>
        <w:jc w:val="both"/>
      </w:pPr>
      <w:r>
        <w:rPr>
          <w:rFonts w:ascii="Times New Roman"/>
          <w:b w:val="false"/>
          <w:i w:val="false"/>
          <w:color w:val="000000"/>
          <w:sz w:val="28"/>
        </w:rPr>
        <w:t xml:space="preserve">
      3) электрондық сұраныс пен құжаттарды қабылданғаннан кейін мемлекеттік қызмет көрсету процесінде көрсетілетін қызметті берушінің құрылымдық бөлімшелерінің өзара іс-қимылы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4-7) тармақшаларына сәйкес жүзеге асырылады;</w:t>
      </w:r>
    </w:p>
    <w:bookmarkEnd w:id="276"/>
    <w:bookmarkStart w:name="z371" w:id="277"/>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"жеке кабинетіне" жолдайды (жиырма минуттан аспайды).</w:t>
      </w:r>
    </w:p>
    <w:bookmarkEnd w:id="277"/>
    <w:bookmarkStart w:name="z372" w:id="278"/>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 құқығында тиесілі мүлікпен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жасалатын мәмілелерді ресімдеу үшін қорғаншылық немесе қамқоршылық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бойынша функцияларды жүзеге асыратын органдардың анықтамаларын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78" w:id="27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1653"/>
        <w:gridCol w:w="1548"/>
        <w:gridCol w:w="1655"/>
        <w:gridCol w:w="804"/>
        <w:gridCol w:w="804"/>
        <w:gridCol w:w="1337"/>
        <w:gridCol w:w="1443"/>
        <w:gridCol w:w="1125"/>
        <w:gridCol w:w="1550"/>
      </w:tblGrid>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80"/>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80"/>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w:t>
            </w:r>
            <w:r>
              <w:br/>
            </w:r>
            <w:r>
              <w:rPr>
                <w:rFonts w:ascii="Times New Roman"/>
                <w:b w:val="false"/>
                <w:i w:val="false"/>
                <w:color w:val="000000"/>
                <w:sz w:val="20"/>
              </w:rPr>
              <w:t>
</w:t>
            </w:r>
            <w:r>
              <w:rPr>
                <w:rFonts w:ascii="Times New Roman"/>
                <w:b/>
                <w:i w:val="false"/>
                <w:color w:val="000000"/>
                <w:sz w:val="20"/>
              </w:rPr>
              <w:t>(іс-қимылдың) нөмірі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81"/>
          <w:p>
            <w:pPr>
              <w:spacing w:after="20"/>
              <w:ind w:left="20"/>
              <w:jc w:val="both"/>
            </w:pPr>
            <w:r>
              <w:rPr>
                <w:rFonts w:ascii="Times New Roman"/>
                <w:b w:val="false"/>
                <w:i w:val="false"/>
                <w:color w:val="000000"/>
                <w:sz w:val="20"/>
              </w:rPr>
              <w:t>
2</w:t>
            </w:r>
          </w:p>
          <w:bookmarkEnd w:id="281"/>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r>
              <w:br/>
            </w:r>
            <w:r>
              <w:rPr>
                <w:rFonts w:ascii="Times New Roman"/>
                <w:b w:val="false"/>
                <w:i w:val="false"/>
                <w:color w:val="000000"/>
                <w:sz w:val="20"/>
              </w:rPr>
              <w:t xml:space="preserve">
 корпорация </w:t>
            </w:r>
            <w:r>
              <w:br/>
            </w:r>
            <w:r>
              <w:rPr>
                <w:rFonts w:ascii="Times New Roman"/>
                <w:b w:val="false"/>
                <w:i w:val="false"/>
                <w:color w:val="000000"/>
                <w:sz w:val="20"/>
              </w:rPr>
              <w:t>
 қызметкері</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82"/>
          <w:p>
            <w:pPr>
              <w:spacing w:after="20"/>
              <w:ind w:left="20"/>
              <w:jc w:val="both"/>
            </w:pPr>
            <w:r>
              <w:rPr>
                <w:rFonts w:ascii="Times New Roman"/>
                <w:b w:val="false"/>
                <w:i w:val="false"/>
                <w:color w:val="000000"/>
                <w:sz w:val="20"/>
              </w:rPr>
              <w:t>
3</w:t>
            </w:r>
          </w:p>
          <w:bookmarkEnd w:id="282"/>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xml:space="preserve">
 (іс-қимылдың) атауы және олардың сипаттамасы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анықтаманы немесе бас тарту туралы дәлелді жауапты дайындайды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анықтамаға немесе бас тарту туралы дәлелді жауапқа қол қояды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бас тарту туралы дәлелді жауапты тіркейді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бас тарту туралы дәлелді жауапты тіркейді</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83"/>
          <w:p>
            <w:pPr>
              <w:spacing w:after="20"/>
              <w:ind w:left="20"/>
              <w:jc w:val="both"/>
            </w:pPr>
            <w:r>
              <w:rPr>
                <w:rFonts w:ascii="Times New Roman"/>
                <w:b w:val="false"/>
                <w:i w:val="false"/>
                <w:color w:val="000000"/>
                <w:sz w:val="20"/>
              </w:rPr>
              <w:t>
4</w:t>
            </w:r>
          </w:p>
          <w:bookmarkEnd w:id="283"/>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тиісті құжаттардың қабылданғаны немесе құжаттарды қабылдаудан бас тарту туралы қолхат береді </w:t>
            </w: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бас тарту туралы дәлелді жауапты көрсетілетін қызметті берушінің басшысына ұсынады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бас тарту туралы дәлелді жауапты көрсетілетін қызметті берушінің кеңсе қызметкеріне жолдайды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бас тарту туралы дәлелді жауапты Мемлекеттік корпорацияға жолдайды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бас тарту туралы дәлелді жауапты көрсетілетін қызметті алушыға немесе оның өкіліне береді</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84"/>
          <w:p>
            <w:pPr>
              <w:spacing w:after="20"/>
              <w:ind w:left="20"/>
              <w:jc w:val="both"/>
            </w:pPr>
            <w:r>
              <w:rPr>
                <w:rFonts w:ascii="Times New Roman"/>
                <w:b w:val="false"/>
                <w:i w:val="false"/>
                <w:color w:val="000000"/>
                <w:sz w:val="20"/>
              </w:rPr>
              <w:t>
5</w:t>
            </w:r>
          </w:p>
          <w:bookmarkEnd w:id="284"/>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 көрсету мерзіміне кірмейді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 құқығында тиесілі мүлікпен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жасалатын мәмілелерді ресімдеу үшін қорғаншылық немесе қамқоршылық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бойынша функцияларды жүзеге асыратын органдардың анықтамаларын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389" w:id="285"/>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285"/>
    <w:bookmarkStart w:name="z390"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48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 құқығында тиесілі мүлікпен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жасалатын мәмілелерді ресімдеу үшін қорғаншылық немесе қамқоршылық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бойынша функцияларды жүзеге асыратын органдардың анықтамаларын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396" w:id="28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287"/>
    <w:bookmarkStart w:name="z397"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0231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0231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 құқығында тиесілі мүлікпен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жасалатын мәмілелерді ресімдеу үшін қорғаншылық немесе қамқоршылық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функцияларды жүзеге асыратын органдардың анықтамаларын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403" w:id="289"/>
    <w:p>
      <w:pPr>
        <w:spacing w:after="0"/>
        <w:ind w:left="0"/>
        <w:jc w:val="left"/>
      </w:pPr>
      <w:r>
        <w:rPr>
          <w:rFonts w:ascii="Times New Roman"/>
          <w:b/>
          <w:i w:val="false"/>
          <w:color w:val="000000"/>
        </w:rPr>
        <w:t xml:space="preserve"> Мемлекеттік қызмет көрсетудің бизнес процестерінің анықтамалығы</w:t>
      </w:r>
    </w:p>
    <w:bookmarkEnd w:id="289"/>
    <w:bookmarkStart w:name="z404"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5" w:id="291"/>
    <w:p>
      <w:pPr>
        <w:spacing w:after="0"/>
        <w:ind w:left="0"/>
        <w:jc w:val="left"/>
      </w:pPr>
      <w:r>
        <w:rPr>
          <w:rFonts w:ascii="Times New Roman"/>
          <w:b/>
          <w:i w:val="false"/>
          <w:color w:val="000000"/>
        </w:rPr>
        <w:t xml:space="preserve"> Шартты белгілемелер:</w:t>
      </w:r>
    </w:p>
    <w:bookmarkEnd w:id="291"/>
    <w:bookmarkStart w:name="z406"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"31" мамырдағы № 798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қазандағы № 179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bookmarkStart w:name="z413" w:id="293"/>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293"/>
    <w:bookmarkStart w:name="z414" w:id="294"/>
    <w:p>
      <w:pPr>
        <w:spacing w:after="0"/>
        <w:ind w:left="0"/>
        <w:jc w:val="left"/>
      </w:pPr>
      <w:r>
        <w:rPr>
          <w:rFonts w:ascii="Times New Roman"/>
          <w:b/>
          <w:i w:val="false"/>
          <w:color w:val="000000"/>
        </w:rPr>
        <w:t xml:space="preserve"> 1. Жалпы ережелер</w:t>
      </w:r>
    </w:p>
    <w:bookmarkEnd w:id="294"/>
    <w:bookmarkStart w:name="z415" w:id="295"/>
    <w:p>
      <w:pPr>
        <w:spacing w:after="0"/>
        <w:ind w:left="0"/>
        <w:jc w:val="both"/>
      </w:pPr>
      <w:r>
        <w:rPr>
          <w:rFonts w:ascii="Times New Roman"/>
          <w:b w:val="false"/>
          <w:i w:val="false"/>
          <w:color w:val="000000"/>
          <w:sz w:val="28"/>
        </w:rPr>
        <w:t xml:space="preserve">
      1. Көрсетілетін қызметті берушінің атауы: аудандардың және облыстық маңызы бар қаланың білім бөлімдері (бұдан әрі – көрсетілетін қызметті беруші). </w:t>
      </w:r>
    </w:p>
    <w:bookmarkEnd w:id="295"/>
    <w:bookmarkStart w:name="z416" w:id="296"/>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296"/>
    <w:bookmarkStart w:name="z417" w:id="297"/>
    <w:p>
      <w:pPr>
        <w:spacing w:after="0"/>
        <w:ind w:left="0"/>
        <w:jc w:val="both"/>
      </w:pPr>
      <w:r>
        <w:rPr>
          <w:rFonts w:ascii="Times New Roman"/>
          <w:b w:val="false"/>
          <w:i w:val="false"/>
          <w:color w:val="000000"/>
          <w:sz w:val="28"/>
        </w:rPr>
        <w:t>
      1) көрсетілетін қызметті берушінің кеңсесі;</w:t>
      </w:r>
    </w:p>
    <w:bookmarkEnd w:id="297"/>
    <w:bookmarkStart w:name="z418" w:id="298"/>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bookmarkEnd w:id="298"/>
    <w:bookmarkStart w:name="z419" w:id="299"/>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299"/>
    <w:bookmarkStart w:name="z420" w:id="300"/>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түрінде. </w:t>
      </w:r>
    </w:p>
    <w:bookmarkEnd w:id="300"/>
    <w:bookmarkStart w:name="z421" w:id="301"/>
    <w:p>
      <w:pPr>
        <w:spacing w:after="0"/>
        <w:ind w:left="0"/>
        <w:jc w:val="both"/>
      </w:pPr>
      <w:r>
        <w:rPr>
          <w:rFonts w:ascii="Times New Roman"/>
          <w:b w:val="false"/>
          <w:i w:val="false"/>
          <w:color w:val="000000"/>
          <w:sz w:val="28"/>
        </w:rPr>
        <w:t xml:space="preserve">
      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(бұдан әрі –шешім).</w:t>
      </w:r>
    </w:p>
    <w:bookmarkEnd w:id="301"/>
    <w:bookmarkStart w:name="z422" w:id="302"/>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302"/>
    <w:bookmarkStart w:name="z423" w:id="303"/>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303"/>
    <w:bookmarkStart w:name="z424" w:id="304"/>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304"/>
    <w:bookmarkStart w:name="z425" w:id="30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305"/>
    <w:bookmarkStart w:name="z426" w:id="306"/>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немесе Мемлекеттік корпорацияға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ұсынуы немесе портал арқылы электрондық құжат нысанындағы сұраныс жолдауы.</w:t>
      </w:r>
    </w:p>
    <w:bookmarkEnd w:id="306"/>
    <w:bookmarkStart w:name="z427" w:id="30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307"/>
    <w:bookmarkStart w:name="z428" w:id="308"/>
    <w:p>
      <w:pPr>
        <w:spacing w:after="0"/>
        <w:ind w:left="0"/>
        <w:jc w:val="both"/>
      </w:pPr>
      <w:r>
        <w:rPr>
          <w:rFonts w:ascii="Times New Roman"/>
          <w:b w:val="false"/>
          <w:i w:val="false"/>
          <w:color w:val="000000"/>
          <w:sz w:val="28"/>
        </w:rPr>
        <w:t>
      1) көрсетілетін қызметті алушы көрсетілетін қызметті берушіге стандарттың 9-тармағына сәйкес құжаттарды ұсынады;</w:t>
      </w:r>
    </w:p>
    <w:bookmarkEnd w:id="308"/>
    <w:bookmarkStart w:name="z429" w:id="309"/>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тиісті құжаттардың қабылданғаны туралы қолхат береді және құжаттарды көрсетілетін қызметті берушінің басшысына ұсынады (отыз минуттан аспайды);</w:t>
      </w:r>
    </w:p>
    <w:bookmarkEnd w:id="309"/>
    <w:bookmarkStart w:name="z430" w:id="310"/>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310"/>
    <w:bookmarkStart w:name="z431" w:id="311"/>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заңнамамен белгіленген тәртіпке сәйкес шешім жобасын дайындайды және көрсетілетін қызметті берушінің басшысына ұсынады (сегіз жұмыс күні ішінде);</w:t>
      </w:r>
    </w:p>
    <w:bookmarkEnd w:id="311"/>
    <w:bookmarkStart w:name="z432" w:id="312"/>
    <w:p>
      <w:pPr>
        <w:spacing w:after="0"/>
        <w:ind w:left="0"/>
        <w:jc w:val="both"/>
      </w:pPr>
      <w:r>
        <w:rPr>
          <w:rFonts w:ascii="Times New Roman"/>
          <w:b w:val="false"/>
          <w:i w:val="false"/>
          <w:color w:val="000000"/>
          <w:sz w:val="28"/>
        </w:rPr>
        <w:t>
      5) көрсетілетін қызметті берушінің басшысы шешімге қол қояды және көрсетілетін қызметті берушінің кеңсе қызметкеріне жолдайды (отыз минуттан аспайды);</w:t>
      </w:r>
    </w:p>
    <w:bookmarkEnd w:id="312"/>
    <w:bookmarkStart w:name="z433" w:id="313"/>
    <w:p>
      <w:pPr>
        <w:spacing w:after="0"/>
        <w:ind w:left="0"/>
        <w:jc w:val="both"/>
      </w:pPr>
      <w:r>
        <w:rPr>
          <w:rFonts w:ascii="Times New Roman"/>
          <w:b w:val="false"/>
          <w:i w:val="false"/>
          <w:color w:val="000000"/>
          <w:sz w:val="28"/>
        </w:rPr>
        <w:t>
      6) көрсетілетін қызметті берушінің кеңсе қызметкері шешімді тіркейді және көрсетілетін қызметті алушыға шешімнің көшірмесін береді (отыз минуттан аспайды);</w:t>
      </w:r>
    </w:p>
    <w:bookmarkEnd w:id="313"/>
    <w:bookmarkStart w:name="z434" w:id="314"/>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14"/>
    <w:bookmarkStart w:name="z435" w:id="3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315"/>
    <w:bookmarkStart w:name="z436" w:id="31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316"/>
    <w:bookmarkStart w:name="z437" w:id="317"/>
    <w:p>
      <w:pPr>
        <w:spacing w:after="0"/>
        <w:ind w:left="0"/>
        <w:jc w:val="both"/>
      </w:pPr>
      <w:r>
        <w:rPr>
          <w:rFonts w:ascii="Times New Roman"/>
          <w:b w:val="false"/>
          <w:i w:val="false"/>
          <w:color w:val="000000"/>
          <w:sz w:val="28"/>
        </w:rPr>
        <w:t>
      1) көрсетілетін қызметті берушінің кеңсе қызметкері;</w:t>
      </w:r>
    </w:p>
    <w:bookmarkEnd w:id="317"/>
    <w:bookmarkStart w:name="z438" w:id="318"/>
    <w:p>
      <w:pPr>
        <w:spacing w:after="0"/>
        <w:ind w:left="0"/>
        <w:jc w:val="both"/>
      </w:pPr>
      <w:r>
        <w:rPr>
          <w:rFonts w:ascii="Times New Roman"/>
          <w:b w:val="false"/>
          <w:i w:val="false"/>
          <w:color w:val="000000"/>
          <w:sz w:val="28"/>
        </w:rPr>
        <w:t>
      2) көрсетілетін қызметті берушінің басшысы;</w:t>
      </w:r>
    </w:p>
    <w:bookmarkEnd w:id="318"/>
    <w:bookmarkStart w:name="z439" w:id="319"/>
    <w:p>
      <w:pPr>
        <w:spacing w:after="0"/>
        <w:ind w:left="0"/>
        <w:jc w:val="both"/>
      </w:pPr>
      <w:r>
        <w:rPr>
          <w:rFonts w:ascii="Times New Roman"/>
          <w:b w:val="false"/>
          <w:i w:val="false"/>
          <w:color w:val="000000"/>
          <w:sz w:val="28"/>
        </w:rPr>
        <w:t>
      3) көрсетілетін қызметті берушінің орындаушысы;</w:t>
      </w:r>
    </w:p>
    <w:bookmarkEnd w:id="319"/>
    <w:bookmarkStart w:name="z440" w:id="320"/>
    <w:p>
      <w:pPr>
        <w:spacing w:after="0"/>
        <w:ind w:left="0"/>
        <w:jc w:val="both"/>
      </w:pPr>
      <w:r>
        <w:rPr>
          <w:rFonts w:ascii="Times New Roman"/>
          <w:b w:val="false"/>
          <w:i w:val="false"/>
          <w:color w:val="000000"/>
          <w:sz w:val="28"/>
        </w:rPr>
        <w:t>
      4) Мемлекеттік корпорация қызметкері;</w:t>
      </w:r>
    </w:p>
    <w:bookmarkEnd w:id="320"/>
    <w:bookmarkStart w:name="z441" w:id="321"/>
    <w:p>
      <w:pPr>
        <w:spacing w:after="0"/>
        <w:ind w:left="0"/>
        <w:jc w:val="both"/>
      </w:pPr>
      <w:r>
        <w:rPr>
          <w:rFonts w:ascii="Times New Roman"/>
          <w:b w:val="false"/>
          <w:i w:val="false"/>
          <w:color w:val="000000"/>
          <w:sz w:val="28"/>
        </w:rPr>
        <w:t>
      5) Мемлекеттік корпорация жинақтау бөлімінің қызметкері.</w:t>
      </w:r>
    </w:p>
    <w:bookmarkEnd w:id="321"/>
    <w:bookmarkStart w:name="z442" w:id="322"/>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22"/>
    <w:bookmarkStart w:name="z443" w:id="323"/>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 және (немесе) Мемлекеттік корпорацияның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323"/>
    <w:bookmarkStart w:name="z444" w:id="324"/>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24"/>
    <w:bookmarkStart w:name="z445" w:id="32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 </w:t>
      </w:r>
    </w:p>
    <w:bookmarkEnd w:id="325"/>
    <w:bookmarkStart w:name="z446" w:id="326"/>
    <w:p>
      <w:pPr>
        <w:spacing w:after="0"/>
        <w:ind w:left="0"/>
        <w:jc w:val="both"/>
      </w:pPr>
      <w:r>
        <w:rPr>
          <w:rFonts w:ascii="Times New Roman"/>
          <w:b w:val="false"/>
          <w:i w:val="false"/>
          <w:color w:val="000000"/>
          <w:sz w:val="28"/>
        </w:rPr>
        <w:t xml:space="preserve">
      10. Мемлекеттік корпорациямен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 </w:t>
      </w:r>
    </w:p>
    <w:bookmarkEnd w:id="326"/>
    <w:bookmarkStart w:name="z447" w:id="327"/>
    <w:p>
      <w:pPr>
        <w:spacing w:after="0"/>
        <w:ind w:left="0"/>
        <w:jc w:val="both"/>
      </w:pPr>
      <w:r>
        <w:rPr>
          <w:rFonts w:ascii="Times New Roman"/>
          <w:b w:val="false"/>
          <w:i w:val="false"/>
          <w:color w:val="000000"/>
          <w:sz w:val="28"/>
        </w:rPr>
        <w:t>
      1) көрсетілетін қызметті алушы Мемлекеттік корпорацияға стандарттың 9-тармағына сәйкес құжаттарды ұсынады;</w:t>
      </w:r>
    </w:p>
    <w:bookmarkEnd w:id="327"/>
    <w:bookmarkStart w:name="z448" w:id="328"/>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тиісті құжаттардың қабылданғаны туралы қолхат береді немесе көрсетілетін қызметті алушы стандарттың 9-тармағында көрсетілген құжаттардың толық емес топтамасын ұсынған жағдайда, Мемлекеттік корпорация қызметкері құжаттарды қабылдаудан бас тартады және стандарттың 3-қосымшасына сәйкес нысан бойынша құжаттарды қабылдаудан бас тарту туралы қолхат береді (он бес минуттан аспайды);</w:t>
      </w:r>
    </w:p>
    <w:bookmarkEnd w:id="328"/>
    <w:bookmarkStart w:name="z449" w:id="329"/>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329"/>
    <w:bookmarkStart w:name="z450" w:id="330"/>
    <w:p>
      <w:pPr>
        <w:spacing w:after="0"/>
        <w:ind w:left="0"/>
        <w:jc w:val="both"/>
      </w:pPr>
      <w:r>
        <w:rPr>
          <w:rFonts w:ascii="Times New Roman"/>
          <w:b w:val="false"/>
          <w:i w:val="false"/>
          <w:color w:val="000000"/>
          <w:sz w:val="28"/>
        </w:rPr>
        <w:t xml:space="preserve">
      4) құжаттар қабылдағаннан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2-5) тармақшаларына сәйкес жүзеге асырылады;</w:t>
      </w:r>
    </w:p>
    <w:bookmarkEnd w:id="330"/>
    <w:bookmarkStart w:name="z451" w:id="331"/>
    <w:p>
      <w:pPr>
        <w:spacing w:after="0"/>
        <w:ind w:left="0"/>
        <w:jc w:val="both"/>
      </w:pPr>
      <w:r>
        <w:rPr>
          <w:rFonts w:ascii="Times New Roman"/>
          <w:b w:val="false"/>
          <w:i w:val="false"/>
          <w:color w:val="000000"/>
          <w:sz w:val="28"/>
        </w:rPr>
        <w:t>
      5) көрсетілетін қызметті берушінің кеңсе қызметкері шешімді тіркейді және Мемлекеттік корпорацияға шешімнің көшірмесін жолдайды (бір жұмыс күні ішінде);</w:t>
      </w:r>
    </w:p>
    <w:bookmarkEnd w:id="331"/>
    <w:bookmarkStart w:name="z452" w:id="332"/>
    <w:p>
      <w:pPr>
        <w:spacing w:after="0"/>
        <w:ind w:left="0"/>
        <w:jc w:val="both"/>
      </w:pPr>
      <w:r>
        <w:rPr>
          <w:rFonts w:ascii="Times New Roman"/>
          <w:b w:val="false"/>
          <w:i w:val="false"/>
          <w:color w:val="000000"/>
          <w:sz w:val="28"/>
        </w:rPr>
        <w:t>
      6) Мемлекеттік корпорация қызметкері шешімнің көшірмесін тіркейді және көрсетілетін қызметті алушыға немесе нотариалды расталған сенімхат бойынша оның өкіліне береді (он бес минуттан аспайды).</w:t>
      </w:r>
    </w:p>
    <w:bookmarkEnd w:id="332"/>
    <w:bookmarkStart w:name="z453" w:id="333"/>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33"/>
    <w:bookmarkStart w:name="z454" w:id="334"/>
    <w:p>
      <w:pPr>
        <w:spacing w:after="0"/>
        <w:ind w:left="0"/>
        <w:jc w:val="both"/>
      </w:pPr>
      <w:r>
        <w:rPr>
          <w:rFonts w:ascii="Times New Roman"/>
          <w:b w:val="false"/>
          <w:i w:val="false"/>
          <w:color w:val="000000"/>
          <w:sz w:val="28"/>
        </w:rPr>
        <w:t>
      11.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334"/>
    <w:bookmarkStart w:name="z455" w:id="335"/>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ЭЦҚ-сы қойылған электрондық құжат нысанындағы сұраныс (бұдан әрі – электрондық сұраныс) пен стандарттың 9-тармағына сәйкес құжаттарды жолдайды;</w:t>
      </w:r>
    </w:p>
    <w:bookmarkEnd w:id="335"/>
    <w:bookmarkStart w:name="z456" w:id="336"/>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"жеке кабинетіне" мемлекеттік көрсетілетін қызмет нәтижесін алу күні көрсетіле отырып, электрондық сұраныс пен құжаттардың қабылданғандығы туралы хабарлама жолданады (отыз минуттан аспайды);</w:t>
      </w:r>
    </w:p>
    <w:bookmarkEnd w:id="336"/>
    <w:bookmarkStart w:name="z457" w:id="337"/>
    <w:p>
      <w:pPr>
        <w:spacing w:after="0"/>
        <w:ind w:left="0"/>
        <w:jc w:val="both"/>
      </w:pPr>
      <w:r>
        <w:rPr>
          <w:rFonts w:ascii="Times New Roman"/>
          <w:b w:val="false"/>
          <w:i w:val="false"/>
          <w:color w:val="000000"/>
          <w:sz w:val="28"/>
        </w:rPr>
        <w:t xml:space="preserve">
      3) электрондық сұраныс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2-5) тармақшаларына сәйкес жүзеге асырылады;</w:t>
      </w:r>
    </w:p>
    <w:bookmarkEnd w:id="337"/>
    <w:bookmarkStart w:name="z458" w:id="338"/>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"жеке кабинетіне" жолдайды (отыз минуттан аспайды).</w:t>
      </w:r>
    </w:p>
    <w:bookmarkEnd w:id="338"/>
    <w:bookmarkStart w:name="z459" w:id="339"/>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 жетім баланы (жетім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және ата-анасының қамқорлығынсыз қалған 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асырап-бағуға жәрдемақы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65" w:id="34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3894"/>
        <w:gridCol w:w="2274"/>
        <w:gridCol w:w="1369"/>
        <w:gridCol w:w="1372"/>
        <w:gridCol w:w="1372"/>
        <w:gridCol w:w="1370"/>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41"/>
          <w:p>
            <w:pPr>
              <w:spacing w:after="20"/>
              <w:ind w:left="20"/>
              <w:jc w:val="both"/>
            </w:pPr>
            <w:r>
              <w:rPr>
                <w:rFonts w:ascii="Times New Roman"/>
                <w:b w:val="false"/>
                <w:i w:val="false"/>
                <w:color w:val="000000"/>
                <w:sz w:val="20"/>
              </w:rPr>
              <w:t>
1</w:t>
            </w:r>
          </w:p>
          <w:bookmarkEnd w:id="341"/>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42"/>
          <w:p>
            <w:pPr>
              <w:spacing w:after="20"/>
              <w:ind w:left="20"/>
              <w:jc w:val="both"/>
            </w:pPr>
            <w:r>
              <w:rPr>
                <w:rFonts w:ascii="Times New Roman"/>
                <w:b w:val="false"/>
                <w:i w:val="false"/>
                <w:color w:val="000000"/>
                <w:sz w:val="20"/>
              </w:rPr>
              <w:t>
2</w:t>
            </w:r>
          </w:p>
          <w:bookmarkEnd w:id="342"/>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43"/>
          <w:p>
            <w:pPr>
              <w:spacing w:after="20"/>
              <w:ind w:left="20"/>
              <w:jc w:val="both"/>
            </w:pPr>
            <w:r>
              <w:rPr>
                <w:rFonts w:ascii="Times New Roman"/>
                <w:b w:val="false"/>
                <w:i w:val="false"/>
                <w:color w:val="000000"/>
                <w:sz w:val="20"/>
              </w:rPr>
              <w:t>
3</w:t>
            </w:r>
          </w:p>
          <w:bookmarkEnd w:id="343"/>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(іс-қимылдың) атауы және олардың сипаттамасы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тиісті құжаттардың қабылданғаны туралы қолхат береді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және шешімнің жобасын дайындайды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қол қояды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w:t>
            </w:r>
            <w:r>
              <w:br/>
            </w:r>
            <w:r>
              <w:rPr>
                <w:rFonts w:ascii="Times New Roman"/>
                <w:b w:val="false"/>
                <w:i w:val="false"/>
                <w:color w:val="000000"/>
                <w:sz w:val="20"/>
              </w:rPr>
              <w:t>
 тіркейді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44"/>
          <w:p>
            <w:pPr>
              <w:spacing w:after="20"/>
              <w:ind w:left="20"/>
              <w:jc w:val="both"/>
            </w:pPr>
            <w:r>
              <w:rPr>
                <w:rFonts w:ascii="Times New Roman"/>
                <w:b w:val="false"/>
                <w:i w:val="false"/>
                <w:color w:val="000000"/>
                <w:sz w:val="20"/>
              </w:rPr>
              <w:t>
4</w:t>
            </w:r>
          </w:p>
          <w:bookmarkEnd w:id="344"/>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w:t>
            </w:r>
            <w:r>
              <w:br/>
            </w:r>
            <w:r>
              <w:rPr>
                <w:rFonts w:ascii="Times New Roman"/>
                <w:b w:val="false"/>
                <w:i w:val="false"/>
                <w:color w:val="000000"/>
                <w:sz w:val="20"/>
              </w:rPr>
              <w:t>
 басшысына ұсынады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шешімнің жобасын көрсетілетін қызметті берушінің басшысына ұсынады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көрсетілетін қызметті берушінің кеңсе қызметкеріне жолдайды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көшірмесін</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алушыға береді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45"/>
          <w:p>
            <w:pPr>
              <w:spacing w:after="20"/>
              <w:ind w:left="20"/>
              <w:jc w:val="both"/>
            </w:pPr>
            <w:r>
              <w:rPr>
                <w:rFonts w:ascii="Times New Roman"/>
                <w:b w:val="false"/>
                <w:i w:val="false"/>
                <w:color w:val="000000"/>
                <w:sz w:val="20"/>
              </w:rPr>
              <w:t>
5</w:t>
            </w:r>
          </w:p>
          <w:bookmarkEnd w:id="345"/>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 ішінде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 жетім баланы (жетім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ата-анасының қамқорлығынсыз қалған 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асырап-бағуға жәрдемақы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6" w:id="346"/>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1938"/>
        <w:gridCol w:w="2674"/>
        <w:gridCol w:w="2858"/>
        <w:gridCol w:w="1389"/>
        <w:gridCol w:w="1389"/>
        <w:gridCol w:w="1393"/>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47"/>
          <w:p>
            <w:pPr>
              <w:spacing w:after="20"/>
              <w:ind w:left="20"/>
              <w:jc w:val="both"/>
            </w:pPr>
            <w:r>
              <w:rPr>
                <w:rFonts w:ascii="Times New Roman"/>
                <w:b w:val="false"/>
                <w:i w:val="false"/>
                <w:color w:val="000000"/>
                <w:sz w:val="20"/>
              </w:rPr>
              <w:t>
1</w:t>
            </w:r>
          </w:p>
          <w:bookmarkEnd w:id="347"/>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48"/>
          <w:p>
            <w:pPr>
              <w:spacing w:after="20"/>
              <w:ind w:left="20"/>
              <w:jc w:val="both"/>
            </w:pPr>
            <w:r>
              <w:rPr>
                <w:rFonts w:ascii="Times New Roman"/>
                <w:b w:val="false"/>
                <w:i w:val="false"/>
                <w:color w:val="000000"/>
                <w:sz w:val="20"/>
              </w:rPr>
              <w:t>
2</w:t>
            </w:r>
          </w:p>
          <w:bookmarkEnd w:id="348"/>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49"/>
          <w:p>
            <w:pPr>
              <w:spacing w:after="20"/>
              <w:ind w:left="20"/>
              <w:jc w:val="both"/>
            </w:pPr>
            <w:r>
              <w:rPr>
                <w:rFonts w:ascii="Times New Roman"/>
                <w:b w:val="false"/>
                <w:i w:val="false"/>
                <w:color w:val="000000"/>
                <w:sz w:val="20"/>
              </w:rPr>
              <w:t>
3</w:t>
            </w:r>
          </w:p>
          <w:bookmarkEnd w:id="349"/>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атауы және олардың сипаттамасы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және шешімнің жобасын дайындайды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50"/>
          <w:p>
            <w:pPr>
              <w:spacing w:after="20"/>
              <w:ind w:left="20"/>
              <w:jc w:val="both"/>
            </w:pPr>
            <w:r>
              <w:rPr>
                <w:rFonts w:ascii="Times New Roman"/>
                <w:b w:val="false"/>
                <w:i w:val="false"/>
                <w:color w:val="000000"/>
                <w:sz w:val="20"/>
              </w:rPr>
              <w:t>
4</w:t>
            </w:r>
          </w:p>
          <w:bookmarkEnd w:id="350"/>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xml:space="preserve">
 (іс-қимылды) орындауды бастау үшін негіз болатын </w:t>
            </w:r>
            <w:r>
              <w:br/>
            </w:r>
            <w:r>
              <w:rPr>
                <w:rFonts w:ascii="Times New Roman"/>
                <w:b w:val="false"/>
                <w:i w:val="false"/>
                <w:color w:val="000000"/>
                <w:sz w:val="20"/>
              </w:rPr>
              <w:t xml:space="preserve">
мемлекеттік қызметті көрсету бойынша рәсім </w:t>
            </w:r>
            <w:r>
              <w:br/>
            </w:r>
            <w:r>
              <w:rPr>
                <w:rFonts w:ascii="Times New Roman"/>
                <w:b w:val="false"/>
                <w:i w:val="false"/>
                <w:color w:val="000000"/>
                <w:sz w:val="20"/>
              </w:rPr>
              <w:t>
(іс-қимыл) нәтижесі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тиісті құжаттардың қабылданғаны немесе құжаттарды қабылдаудан бас тарту туралы қолхат береді </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шешімнің жобасын көрсетілетін қызметті берушінің басшысына ұсынады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51"/>
          <w:p>
            <w:pPr>
              <w:spacing w:after="20"/>
              <w:ind w:left="20"/>
              <w:jc w:val="both"/>
            </w:pPr>
            <w:r>
              <w:rPr>
                <w:rFonts w:ascii="Times New Roman"/>
                <w:b w:val="false"/>
                <w:i w:val="false"/>
                <w:color w:val="000000"/>
                <w:sz w:val="20"/>
              </w:rPr>
              <w:t>
5</w:t>
            </w:r>
          </w:p>
          <w:bookmarkEnd w:id="351"/>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 көрсету мерзіміне кірмейді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 ішінде</w:t>
            </w:r>
          </w:p>
        </w:tc>
      </w:tr>
    </w:tbl>
    <w:bookmarkStart w:name="z482" w:id="352"/>
    <w:p>
      <w:pPr>
        <w:spacing w:after="0"/>
        <w:ind w:left="0"/>
        <w:jc w:val="both"/>
      </w:pPr>
      <w:r>
        <w:rPr>
          <w:rFonts w:ascii="Times New Roman"/>
          <w:b w:val="false"/>
          <w:i w:val="false"/>
          <w:color w:val="000000"/>
          <w:sz w:val="28"/>
        </w:rPr>
        <w:t>
      кестенің жалғасы:</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3428"/>
        <w:gridCol w:w="2461"/>
        <w:gridCol w:w="2137"/>
        <w:gridCol w:w="3109"/>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53"/>
          <w:p>
            <w:pPr>
              <w:spacing w:after="20"/>
              <w:ind w:left="20"/>
              <w:jc w:val="both"/>
            </w:pPr>
            <w:r>
              <w:rPr>
                <w:rFonts w:ascii="Times New Roman"/>
                <w:b w:val="false"/>
                <w:i w:val="false"/>
                <w:color w:val="000000"/>
                <w:sz w:val="20"/>
              </w:rPr>
              <w:t>
1</w:t>
            </w:r>
          </w:p>
          <w:bookmarkEnd w:id="353"/>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54"/>
          <w:p>
            <w:pPr>
              <w:spacing w:after="20"/>
              <w:ind w:left="20"/>
              <w:jc w:val="both"/>
            </w:pPr>
            <w:r>
              <w:rPr>
                <w:rFonts w:ascii="Times New Roman"/>
                <w:b w:val="false"/>
                <w:i w:val="false"/>
                <w:color w:val="000000"/>
                <w:sz w:val="20"/>
              </w:rPr>
              <w:t>
2</w:t>
            </w:r>
          </w:p>
          <w:bookmarkEnd w:id="354"/>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55"/>
          <w:p>
            <w:pPr>
              <w:spacing w:after="20"/>
              <w:ind w:left="20"/>
              <w:jc w:val="both"/>
            </w:pPr>
            <w:r>
              <w:rPr>
                <w:rFonts w:ascii="Times New Roman"/>
                <w:b w:val="false"/>
                <w:i w:val="false"/>
                <w:color w:val="000000"/>
                <w:sz w:val="20"/>
              </w:rPr>
              <w:t>
3</w:t>
            </w:r>
          </w:p>
          <w:bookmarkEnd w:id="355"/>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атауы және олардың сипаттамасы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қол қояды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тіркейді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көшірмесін тіркейді</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56"/>
          <w:p>
            <w:pPr>
              <w:spacing w:after="20"/>
              <w:ind w:left="20"/>
              <w:jc w:val="both"/>
            </w:pPr>
            <w:r>
              <w:rPr>
                <w:rFonts w:ascii="Times New Roman"/>
                <w:b w:val="false"/>
                <w:i w:val="false"/>
                <w:color w:val="000000"/>
                <w:sz w:val="20"/>
              </w:rPr>
              <w:t>
4</w:t>
            </w:r>
          </w:p>
          <w:bookmarkEnd w:id="356"/>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xml:space="preserve">
 (іс-қимылды) орындауды бастау үшін негіз болатын </w:t>
            </w:r>
            <w:r>
              <w:br/>
            </w:r>
            <w:r>
              <w:rPr>
                <w:rFonts w:ascii="Times New Roman"/>
                <w:b w:val="false"/>
                <w:i w:val="false"/>
                <w:color w:val="000000"/>
                <w:sz w:val="20"/>
              </w:rPr>
              <w:t xml:space="preserve">
мемлекеттік қызметті көрсету бойынша рәсім </w:t>
            </w:r>
            <w:r>
              <w:br/>
            </w:r>
            <w:r>
              <w:rPr>
                <w:rFonts w:ascii="Times New Roman"/>
                <w:b w:val="false"/>
                <w:i w:val="false"/>
                <w:color w:val="000000"/>
                <w:sz w:val="20"/>
              </w:rPr>
              <w:t>
(іс-қимыл) нәтижесі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көрсетілетін қызметті берушінің кеңсе қызметкеріне жолдайды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көшірмесін Мемлекеттік корпорацияға жолдайды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шешімнің көшірмесін көрсетілетін қызметті алушыға немесе оның өкіліне береді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57"/>
          <w:p>
            <w:pPr>
              <w:spacing w:after="20"/>
              <w:ind w:left="20"/>
              <w:jc w:val="both"/>
            </w:pPr>
            <w:r>
              <w:rPr>
                <w:rFonts w:ascii="Times New Roman"/>
                <w:b w:val="false"/>
                <w:i w:val="false"/>
                <w:color w:val="000000"/>
                <w:sz w:val="20"/>
              </w:rPr>
              <w:t>
5</w:t>
            </w:r>
          </w:p>
          <w:bookmarkEnd w:id="357"/>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 жетім баланы (жетім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және ата-анасының қамқорлығынсыз қалған 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асырап-бағуға жәрдемақы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93" w:id="358"/>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358"/>
    <w:bookmarkStart w:name="z494" w:id="359"/>
    <w:p>
      <w:pPr>
        <w:spacing w:after="0"/>
        <w:ind w:left="0"/>
        <w:jc w:val="left"/>
      </w:pPr>
      <w:r>
        <w:rPr>
          <w:rFonts w:ascii="Times New Roman"/>
          <w:b/>
          <w:i w:val="false"/>
          <w:color w:val="000000"/>
        </w:rPr>
        <w:t xml:space="preserve"> Көрсетілетін қызметті алушы көрсетілетін қызметті берушіге жүгінген кезде:</w:t>
      </w:r>
    </w:p>
    <w:bookmarkEnd w:id="359"/>
    <w:bookmarkStart w:name="z495"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6" w:id="361"/>
    <w:p>
      <w:pPr>
        <w:spacing w:after="0"/>
        <w:ind w:left="0"/>
        <w:jc w:val="left"/>
      </w:pPr>
      <w:r>
        <w:rPr>
          <w:rFonts w:ascii="Times New Roman"/>
          <w:b/>
          <w:i w:val="false"/>
          <w:color w:val="000000"/>
        </w:rPr>
        <w:t xml:space="preserve"> Көрсетілетін қызметті алушы Мемлекеттік корпорацияға жүгінген кезде:</w:t>
      </w:r>
    </w:p>
    <w:bookmarkEnd w:id="361"/>
    <w:bookmarkStart w:name="z497"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 жетім баланы (жетім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және ата-анасының қамқорлығынсыз қалған 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асырап-бағуға жәрдемақы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03" w:id="363"/>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363"/>
    <w:bookmarkStart w:name="z504"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63246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3246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 жетім баланы (жетім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және ата-анасының қамқорлығынсыз қалған 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асырап-бағуға жәрдемақы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510" w:id="36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65"/>
    <w:bookmarkStart w:name="z511" w:id="366"/>
    <w:p>
      <w:pPr>
        <w:spacing w:after="0"/>
        <w:ind w:left="0"/>
        <w:jc w:val="left"/>
      </w:pPr>
      <w:r>
        <w:rPr>
          <w:rFonts w:ascii="Times New Roman"/>
          <w:b/>
          <w:i w:val="false"/>
          <w:color w:val="000000"/>
        </w:rPr>
        <w:t xml:space="preserve"> Көрсетілетін қызметті алушы көрсетілетін қызметті берушіге жүгінген кезде:</w:t>
      </w:r>
    </w:p>
    <w:bookmarkEnd w:id="366"/>
    <w:bookmarkStart w:name="z512"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3" w:id="368"/>
    <w:p>
      <w:pPr>
        <w:spacing w:after="0"/>
        <w:ind w:left="0"/>
        <w:jc w:val="left"/>
      </w:pPr>
      <w:r>
        <w:rPr>
          <w:rFonts w:ascii="Times New Roman"/>
          <w:b/>
          <w:i w:val="false"/>
          <w:color w:val="000000"/>
        </w:rPr>
        <w:t xml:space="preserve"> Көрсетілетін қызметті алушы Мемлекеттік корпорацияға жүгінген кезде:</w:t>
      </w:r>
    </w:p>
    <w:bookmarkEnd w:id="368"/>
    <w:bookmarkStart w:name="z514"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5" w:id="370"/>
    <w:p>
      <w:pPr>
        <w:spacing w:after="0"/>
        <w:ind w:left="0"/>
        <w:jc w:val="both"/>
      </w:pPr>
      <w:r>
        <w:rPr>
          <w:rFonts w:ascii="Times New Roman"/>
          <w:b w:val="false"/>
          <w:i w:val="false"/>
          <w:color w:val="000000"/>
          <w:sz w:val="28"/>
        </w:rPr>
        <w:t>
      кестенің жалғасы:</w:t>
      </w:r>
    </w:p>
    <w:bookmarkEnd w:id="370"/>
    <w:bookmarkStart w:name="z516"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72263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2263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7" w:id="372"/>
    <w:p>
      <w:pPr>
        <w:spacing w:after="0"/>
        <w:ind w:left="0"/>
        <w:jc w:val="left"/>
      </w:pPr>
      <w:r>
        <w:rPr>
          <w:rFonts w:ascii="Times New Roman"/>
          <w:b/>
          <w:i w:val="false"/>
          <w:color w:val="000000"/>
        </w:rPr>
        <w:t xml:space="preserve"> Шартты белгілемелер:</w:t>
      </w:r>
    </w:p>
    <w:bookmarkEnd w:id="372"/>
    <w:bookmarkStart w:name="z518"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"31" мамырдағы № 798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қазандағы № 179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25" w:id="374"/>
    <w:p>
      <w:pPr>
        <w:spacing w:after="0"/>
        <w:ind w:left="0"/>
        <w:jc w:val="left"/>
      </w:pPr>
      <w:r>
        <w:rPr>
          <w:rFonts w:ascii="Times New Roman"/>
          <w:b/>
          <w:i w:val="false"/>
          <w:color w:val="000000"/>
        </w:rPr>
        <w:t xml:space="preserve"> "Баланы (балаларды) патронаттық тәрбиелеуге беру" мемлекеттік көрсетілетін қызмет регламенті</w:t>
      </w:r>
    </w:p>
    <w:bookmarkEnd w:id="374"/>
    <w:bookmarkStart w:name="z526" w:id="375"/>
    <w:p>
      <w:pPr>
        <w:spacing w:after="0"/>
        <w:ind w:left="0"/>
        <w:jc w:val="left"/>
      </w:pPr>
      <w:r>
        <w:rPr>
          <w:rFonts w:ascii="Times New Roman"/>
          <w:b/>
          <w:i w:val="false"/>
          <w:color w:val="000000"/>
        </w:rPr>
        <w:t xml:space="preserve"> 1. Жалпы ережелер</w:t>
      </w:r>
    </w:p>
    <w:bookmarkEnd w:id="375"/>
    <w:bookmarkStart w:name="z527" w:id="376"/>
    <w:p>
      <w:pPr>
        <w:spacing w:after="0"/>
        <w:ind w:left="0"/>
        <w:jc w:val="both"/>
      </w:pPr>
      <w:r>
        <w:rPr>
          <w:rFonts w:ascii="Times New Roman"/>
          <w:b w:val="false"/>
          <w:i w:val="false"/>
          <w:color w:val="000000"/>
          <w:sz w:val="28"/>
        </w:rPr>
        <w:t xml:space="preserve">
      1. Көрсетілетін қызметті берушінің атауы: аудандардың және облыстық маңызы бар қаланың білім бөлімдері (бұдан әрі – көрсетілетін қызметті беруші). </w:t>
      </w:r>
    </w:p>
    <w:bookmarkEnd w:id="376"/>
    <w:bookmarkStart w:name="z528" w:id="377"/>
    <w:p>
      <w:pPr>
        <w:spacing w:after="0"/>
        <w:ind w:left="0"/>
        <w:jc w:val="both"/>
      </w:pPr>
      <w:r>
        <w:rPr>
          <w:rFonts w:ascii="Times New Roman"/>
          <w:b w:val="false"/>
          <w:i w:val="false"/>
          <w:color w:val="000000"/>
          <w:sz w:val="28"/>
        </w:rPr>
        <w:t xml:space="preserve">
      Мемлекеттік қызмет көрсету үшін өтініштерді қабылдау: </w:t>
      </w:r>
    </w:p>
    <w:bookmarkEnd w:id="377"/>
    <w:bookmarkStart w:name="z529" w:id="378"/>
    <w:p>
      <w:pPr>
        <w:spacing w:after="0"/>
        <w:ind w:left="0"/>
        <w:jc w:val="both"/>
      </w:pPr>
      <w:r>
        <w:rPr>
          <w:rFonts w:ascii="Times New Roman"/>
          <w:b w:val="false"/>
          <w:i w:val="false"/>
          <w:color w:val="000000"/>
          <w:sz w:val="28"/>
        </w:rPr>
        <w:t>
      1) көрсетілетін қызметті берушінің кеңсесі;</w:t>
      </w:r>
    </w:p>
    <w:bookmarkEnd w:id="378"/>
    <w:bookmarkStart w:name="z530" w:id="379"/>
    <w:p>
      <w:pPr>
        <w:spacing w:after="0"/>
        <w:ind w:left="0"/>
        <w:jc w:val="both"/>
      </w:pPr>
      <w:r>
        <w:rPr>
          <w:rFonts w:ascii="Times New Roman"/>
          <w:b w:val="false"/>
          <w:i w:val="false"/>
          <w:color w:val="000000"/>
          <w:sz w:val="28"/>
        </w:rPr>
        <w:t>
      2) "электрондық үкіметтің" www. egov. kz веб-порталы (бұдан әрі – портал) арқылы жүзеге асырылады.</w:t>
      </w:r>
    </w:p>
    <w:bookmarkEnd w:id="379"/>
    <w:bookmarkStart w:name="z531" w:id="380"/>
    <w:p>
      <w:pPr>
        <w:spacing w:after="0"/>
        <w:ind w:left="0"/>
        <w:jc w:val="both"/>
      </w:pPr>
      <w:r>
        <w:rPr>
          <w:rFonts w:ascii="Times New Roman"/>
          <w:b w:val="false"/>
          <w:i w:val="false"/>
          <w:color w:val="000000"/>
          <w:sz w:val="28"/>
        </w:rPr>
        <w:t xml:space="preserve">
      Мемлекеттік қызмет көрсетудің нәтижелерін беру көрсетілетін қызметті берушінің кеңсесі арқылы жүзеге асырылады. </w:t>
      </w:r>
    </w:p>
    <w:bookmarkEnd w:id="380"/>
    <w:bookmarkStart w:name="z532" w:id="381"/>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түрінде. </w:t>
      </w:r>
    </w:p>
    <w:bookmarkEnd w:id="381"/>
    <w:bookmarkStart w:name="z533" w:id="382"/>
    <w:p>
      <w:pPr>
        <w:spacing w:after="0"/>
        <w:ind w:left="0"/>
        <w:jc w:val="both"/>
      </w:pPr>
      <w:r>
        <w:rPr>
          <w:rFonts w:ascii="Times New Roman"/>
          <w:b w:val="false"/>
          <w:i w:val="false"/>
          <w:color w:val="000000"/>
          <w:sz w:val="28"/>
        </w:rPr>
        <w:t>
      3. Мемлекеттік көрсетілетін қызмет нәтижесі:</w:t>
      </w:r>
    </w:p>
    <w:bookmarkEnd w:id="382"/>
    <w:bookmarkStart w:name="z534" w:id="383"/>
    <w:p>
      <w:pPr>
        <w:spacing w:after="0"/>
        <w:ind w:left="0"/>
        <w:jc w:val="both"/>
      </w:pPr>
      <w:r>
        <w:rPr>
          <w:rFonts w:ascii="Times New Roman"/>
          <w:b w:val="false"/>
          <w:i w:val="false"/>
          <w:color w:val="000000"/>
          <w:sz w:val="28"/>
        </w:rPr>
        <w:t xml:space="preserve">
      Көрсетілетін қызметті берушіге жүгінген кезде - баланы (балаларды) патронаттық тәрбиелеуге беру туралы шарт (бұдан әрі – шарт) не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"Баланы (балаларды) патронаттық тәрбиелеуге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(бұдан әрі - дәлелді бас тарту).</w:t>
      </w:r>
    </w:p>
    <w:bookmarkEnd w:id="383"/>
    <w:bookmarkStart w:name="z535" w:id="384"/>
    <w:p>
      <w:pPr>
        <w:spacing w:after="0"/>
        <w:ind w:left="0"/>
        <w:jc w:val="both"/>
      </w:pPr>
      <w:r>
        <w:rPr>
          <w:rFonts w:ascii="Times New Roman"/>
          <w:b w:val="false"/>
          <w:i w:val="false"/>
          <w:color w:val="000000"/>
          <w:sz w:val="28"/>
        </w:rPr>
        <w:t xml:space="preserve">
      Көрсетілетін қызметті алушы шарт жасау туралы хабарламаны алғаннан кейін баланы (балаларды) патронаттық тәрбиелеуге беру туралы шарт жасау үшін хабарламада көрсетілген мекенжай бойынша хабарласуы қажет. </w:t>
      </w:r>
    </w:p>
    <w:bookmarkEnd w:id="384"/>
    <w:bookmarkStart w:name="z536" w:id="385"/>
    <w:p>
      <w:pPr>
        <w:spacing w:after="0"/>
        <w:ind w:left="0"/>
        <w:jc w:val="both"/>
      </w:pPr>
      <w:r>
        <w:rPr>
          <w:rFonts w:ascii="Times New Roman"/>
          <w:b w:val="false"/>
          <w:i w:val="false"/>
          <w:color w:val="000000"/>
          <w:sz w:val="28"/>
        </w:rPr>
        <w:t xml:space="preserve">
      4. Мемлекеттік көрсетілетін қызмет нәтижесін ұсыну нысаны - қағаз түрінде. </w:t>
      </w:r>
    </w:p>
    <w:bookmarkEnd w:id="385"/>
    <w:bookmarkStart w:name="z537" w:id="38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386"/>
    <w:bookmarkStart w:name="z538" w:id="387"/>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патронат тәрбиеші болуға тілек білдіргені туралы өтініш ұсынуы немесе портал арқылы электрондық құжат нысанындағы сұраныс жолдауы.</w:t>
      </w:r>
    </w:p>
    <w:bookmarkEnd w:id="387"/>
    <w:bookmarkStart w:name="z539" w:id="38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388"/>
    <w:bookmarkStart w:name="z540" w:id="389"/>
    <w:p>
      <w:pPr>
        <w:spacing w:after="0"/>
        <w:ind w:left="0"/>
        <w:jc w:val="both"/>
      </w:pPr>
      <w:r>
        <w:rPr>
          <w:rFonts w:ascii="Times New Roman"/>
          <w:b w:val="false"/>
          <w:i w:val="false"/>
          <w:color w:val="000000"/>
          <w:sz w:val="28"/>
        </w:rPr>
        <w:t>
      1) көрсетілетін қызметті алушы көрсетілетін қызметті берушіге стандарттың 9-тармағына сәйкес құжаттарды ұсынады;</w:t>
      </w:r>
    </w:p>
    <w:bookmarkEnd w:id="389"/>
    <w:bookmarkStart w:name="z541" w:id="390"/>
    <w:p>
      <w:pPr>
        <w:spacing w:after="0"/>
        <w:ind w:left="0"/>
        <w:jc w:val="both"/>
      </w:pPr>
      <w:r>
        <w:rPr>
          <w:rFonts w:ascii="Times New Roman"/>
          <w:b w:val="false"/>
          <w:i w:val="false"/>
          <w:color w:val="000000"/>
          <w:sz w:val="28"/>
        </w:rPr>
        <w:t>
      Қазақстан Республикасының заңдарында өзгеше көзделмесе, көрсетілетін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bookmarkEnd w:id="390"/>
    <w:bookmarkStart w:name="z542" w:id="391"/>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тиісті құжаттардың қабылданғаны туралы қолхат (бұдан әрі – тиісті құжаттардың қабылданғаны туралы қолхат) береді және құжаттарды көрсетілетін қызметті берушінің басшысына ұсынады (отыз минуттан аспайды);</w:t>
      </w:r>
    </w:p>
    <w:bookmarkEnd w:id="391"/>
    <w:bookmarkStart w:name="z543" w:id="392"/>
    <w:p>
      <w:pPr>
        <w:spacing w:after="0"/>
        <w:ind w:left="0"/>
        <w:jc w:val="both"/>
      </w:pPr>
      <w:r>
        <w:rPr>
          <w:rFonts w:ascii="Times New Roman"/>
          <w:b w:val="false"/>
          <w:i w:val="false"/>
          <w:color w:val="000000"/>
          <w:sz w:val="28"/>
        </w:rPr>
        <w:t>
      егер көрсетілетін қызметті алушы стандарттың 9-тармағына сәйкес құжаттар топтамасын толық ұсынбаған және (немесе) қолдану мерзімі өтіп кеткен құжаттарды ұсынған жағдайларда, көрсетілетін қызметті беруші өтінішті қабылдаудан бас тартады (отыз минуттан аспайды);</w:t>
      </w:r>
    </w:p>
    <w:bookmarkEnd w:id="392"/>
    <w:bookmarkStart w:name="z544" w:id="393"/>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393"/>
    <w:bookmarkStart w:name="z545" w:id="394"/>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көрсетілетін қызметті алушының тұрғын үй-тұрмыстық жағдайын тексеру актісін (бұдан әрі – тексеру актісі) жасайды, заңнамамен белгіленген тәртіпке сәйкес мемлекеттік қызметті көрсетуден дәлелді бас тартуды немесе баланы (балаларды) патронаттық тәрбиелеуге беру туралы шарт (бұдан әрі – шарт) жобасын дайындайды және көрсетілетін қызметті берушінің басшысына ұсынады (тексеру актісін жасау – күнтізбелік он күн ішінде; дәлелді бас тартуды дайындау - күнтізбелік бес күн ішінде; шарттың жобасын дайындау - күнтізбелік он сегіз күн ішінде);</w:t>
      </w:r>
    </w:p>
    <w:bookmarkEnd w:id="394"/>
    <w:bookmarkStart w:name="z546" w:id="395"/>
    <w:p>
      <w:pPr>
        <w:spacing w:after="0"/>
        <w:ind w:left="0"/>
        <w:jc w:val="both"/>
      </w:pPr>
      <w:r>
        <w:rPr>
          <w:rFonts w:ascii="Times New Roman"/>
          <w:b w:val="false"/>
          <w:i w:val="false"/>
          <w:color w:val="000000"/>
          <w:sz w:val="28"/>
        </w:rPr>
        <w:t>
      5) көрсетілетін қызметті берушінің басшысы шартқа немесе дәлелді бас тартуға қол қояды және көрсетілетін қызметті берушінің кеңсе қызметкеріне жолдайды (отыз минуттан аспайды);</w:t>
      </w:r>
    </w:p>
    <w:bookmarkEnd w:id="395"/>
    <w:bookmarkStart w:name="z547" w:id="396"/>
    <w:p>
      <w:pPr>
        <w:spacing w:after="0"/>
        <w:ind w:left="0"/>
        <w:jc w:val="both"/>
      </w:pPr>
      <w:r>
        <w:rPr>
          <w:rFonts w:ascii="Times New Roman"/>
          <w:b w:val="false"/>
          <w:i w:val="false"/>
          <w:color w:val="000000"/>
          <w:sz w:val="28"/>
        </w:rPr>
        <w:t>
      6) көрсетілетін қызметті берушінің кеңсе қызметкері шартты немесе дәлелді бас тартуды тіркейді және көрсетілетін қызметті алушыға береді (отыз минуттан аспайды).</w:t>
      </w:r>
    </w:p>
    <w:bookmarkEnd w:id="396"/>
    <w:bookmarkStart w:name="z548" w:id="39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p>
    <w:bookmarkEnd w:id="397"/>
    <w:bookmarkStart w:name="z549" w:id="39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98"/>
    <w:bookmarkStart w:name="z550" w:id="399"/>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99"/>
    <w:bookmarkStart w:name="z551" w:id="400"/>
    <w:p>
      <w:pPr>
        <w:spacing w:after="0"/>
        <w:ind w:left="0"/>
        <w:jc w:val="both"/>
      </w:pPr>
      <w:r>
        <w:rPr>
          <w:rFonts w:ascii="Times New Roman"/>
          <w:b w:val="false"/>
          <w:i w:val="false"/>
          <w:color w:val="000000"/>
          <w:sz w:val="28"/>
        </w:rPr>
        <w:t>
      1) көрсетілетін қызметті берушінің кеңсе қызметкері;</w:t>
      </w:r>
    </w:p>
    <w:bookmarkEnd w:id="400"/>
    <w:bookmarkStart w:name="z552" w:id="401"/>
    <w:p>
      <w:pPr>
        <w:spacing w:after="0"/>
        <w:ind w:left="0"/>
        <w:jc w:val="both"/>
      </w:pPr>
      <w:r>
        <w:rPr>
          <w:rFonts w:ascii="Times New Roman"/>
          <w:b w:val="false"/>
          <w:i w:val="false"/>
          <w:color w:val="000000"/>
          <w:sz w:val="28"/>
        </w:rPr>
        <w:t>
      2) көрсетілетін қызметті берушінің басшысы;</w:t>
      </w:r>
    </w:p>
    <w:bookmarkEnd w:id="401"/>
    <w:bookmarkStart w:name="z553" w:id="402"/>
    <w:p>
      <w:pPr>
        <w:spacing w:after="0"/>
        <w:ind w:left="0"/>
        <w:jc w:val="both"/>
      </w:pPr>
      <w:r>
        <w:rPr>
          <w:rFonts w:ascii="Times New Roman"/>
          <w:b w:val="false"/>
          <w:i w:val="false"/>
          <w:color w:val="000000"/>
          <w:sz w:val="28"/>
        </w:rPr>
        <w:t xml:space="preserve">
      3) көрсетілетін қызметті берушінің орындаушысы. </w:t>
      </w:r>
    </w:p>
    <w:bookmarkEnd w:id="402"/>
    <w:bookmarkStart w:name="z554" w:id="403"/>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403"/>
    <w:bookmarkStart w:name="z555" w:id="404"/>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04"/>
    <w:bookmarkStart w:name="z556" w:id="405"/>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 </w:t>
      </w:r>
    </w:p>
    <w:bookmarkEnd w:id="405"/>
    <w:bookmarkStart w:name="z557" w:id="406"/>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406"/>
    <w:bookmarkStart w:name="z558" w:id="407"/>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407"/>
    <w:bookmarkStart w:name="z559" w:id="408"/>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электронды-цифралық қолтаңбасы (бұдан әрі - ЭЦҚ) қойылған электрондық құжат нысанындағы сұраныс (бұдан әрі – электрондық сұраныс) пен стандарттың 9-тармағына сәйкес құжаттарды жолдайды;</w:t>
      </w:r>
    </w:p>
    <w:bookmarkEnd w:id="408"/>
    <w:bookmarkStart w:name="z560" w:id="409"/>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"жеке кабинетіне" электрондық сұраныс пен құжаттардың қабылданғандығы туралы хабарламаны жолдайды немесе көрсетілетін қызметті алушы стандарттың 9-тармағына сәйкес құжаттар топтамасын толық ұсынбаған және (немесе) қолдану мерзімі өтіп кеткен құжаттарды ұсынған жағдайларда өтінішті қабылдаудан бас тартады (бұдан әрі – өтінішті қабылдаудан бас тарту) (отыз минуттан аспайды);</w:t>
      </w:r>
    </w:p>
    <w:bookmarkEnd w:id="409"/>
    <w:bookmarkStart w:name="z561" w:id="410"/>
    <w:p>
      <w:pPr>
        <w:spacing w:after="0"/>
        <w:ind w:left="0"/>
        <w:jc w:val="both"/>
      </w:pPr>
      <w:r>
        <w:rPr>
          <w:rFonts w:ascii="Times New Roman"/>
          <w:b w:val="false"/>
          <w:i w:val="false"/>
          <w:color w:val="000000"/>
          <w:sz w:val="28"/>
        </w:rPr>
        <w:t xml:space="preserve">
      3) электрондық сұраныс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2-5) тармақшаларына сәйкес жүзеге асырылады;</w:t>
      </w:r>
    </w:p>
    <w:bookmarkEnd w:id="410"/>
    <w:bookmarkStart w:name="z562" w:id="411"/>
    <w:p>
      <w:pPr>
        <w:spacing w:after="0"/>
        <w:ind w:left="0"/>
        <w:jc w:val="both"/>
      </w:pPr>
      <w:r>
        <w:rPr>
          <w:rFonts w:ascii="Times New Roman"/>
          <w:b w:val="false"/>
          <w:i w:val="false"/>
          <w:color w:val="000000"/>
          <w:sz w:val="28"/>
        </w:rPr>
        <w:t>
      4) көрсетілетін қызметті берушінің орындаушысы дәлелді бас тартуды немесе шарт жасасу туралы хабарламаны тіркейді және көрсетілетін қызметті алушының "жеке кабинетіне" жолдайды (отыз минуттан аспайды);</w:t>
      </w:r>
    </w:p>
    <w:bookmarkEnd w:id="411"/>
    <w:bookmarkStart w:name="z563" w:id="412"/>
    <w:p>
      <w:pPr>
        <w:spacing w:after="0"/>
        <w:ind w:left="0"/>
        <w:jc w:val="both"/>
      </w:pPr>
      <w:r>
        <w:rPr>
          <w:rFonts w:ascii="Times New Roman"/>
          <w:b w:val="false"/>
          <w:i w:val="false"/>
          <w:color w:val="000000"/>
          <w:sz w:val="28"/>
        </w:rPr>
        <w:t xml:space="preserve">
      5) шарт жасасу туралы хабарламаны алғаннан кейін көрсетілетін қызметті алушы хабарламада көрсетілген мекенжай бойынша шартқа қол қояды және көрсетілетін қызметті берушінің орындаушысынан алады. </w:t>
      </w:r>
    </w:p>
    <w:bookmarkEnd w:id="412"/>
    <w:bookmarkStart w:name="z564" w:id="413"/>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 тәрбиелеуге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568" w:id="41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2368"/>
        <w:gridCol w:w="1932"/>
        <w:gridCol w:w="832"/>
        <w:gridCol w:w="4664"/>
        <w:gridCol w:w="1274"/>
        <w:gridCol w:w="835"/>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15"/>
          <w:p>
            <w:pPr>
              <w:spacing w:after="20"/>
              <w:ind w:left="20"/>
              <w:jc w:val="both"/>
            </w:pPr>
            <w:r>
              <w:rPr>
                <w:rFonts w:ascii="Times New Roman"/>
                <w:b w:val="false"/>
                <w:i w:val="false"/>
                <w:color w:val="000000"/>
                <w:sz w:val="20"/>
              </w:rPr>
              <w:t>
1</w:t>
            </w:r>
          </w:p>
          <w:bookmarkEnd w:id="415"/>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16"/>
          <w:p>
            <w:pPr>
              <w:spacing w:after="20"/>
              <w:ind w:left="20"/>
              <w:jc w:val="both"/>
            </w:pPr>
            <w:r>
              <w:rPr>
                <w:rFonts w:ascii="Times New Roman"/>
                <w:b w:val="false"/>
                <w:i w:val="false"/>
                <w:color w:val="000000"/>
                <w:sz w:val="20"/>
              </w:rPr>
              <w:t>
2</w:t>
            </w:r>
          </w:p>
          <w:bookmarkEnd w:id="416"/>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17"/>
          <w:p>
            <w:pPr>
              <w:spacing w:after="20"/>
              <w:ind w:left="20"/>
              <w:jc w:val="both"/>
            </w:pPr>
            <w:r>
              <w:rPr>
                <w:rFonts w:ascii="Times New Roman"/>
                <w:b w:val="false"/>
                <w:i w:val="false"/>
                <w:color w:val="000000"/>
                <w:sz w:val="20"/>
              </w:rPr>
              <w:t>
3</w:t>
            </w:r>
          </w:p>
          <w:bookmarkEnd w:id="417"/>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(іс-қимылдың) атауы және олардың сипаттамасы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және көрсетілетін қызметті алушыға тиісті құжаттардың қабылданғаны туралы қолхат береді немесе өтінішті қабылдаудан бас тартады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тексеру актісін жасайды, шарттың жобасын немесе дәлелді бас тартуды дайындайды</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немесе дәлелді бас тартуға қол қояды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немесе дәлелді бас тартуды тіркейді</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18"/>
          <w:p>
            <w:pPr>
              <w:spacing w:after="20"/>
              <w:ind w:left="20"/>
              <w:jc w:val="both"/>
            </w:pPr>
            <w:r>
              <w:rPr>
                <w:rFonts w:ascii="Times New Roman"/>
                <w:b w:val="false"/>
                <w:i w:val="false"/>
                <w:color w:val="000000"/>
                <w:sz w:val="20"/>
              </w:rPr>
              <w:t>
4</w:t>
            </w:r>
          </w:p>
          <w:bookmarkEnd w:id="418"/>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w:t>
            </w:r>
            <w:r>
              <w:br/>
            </w:r>
            <w:r>
              <w:rPr>
                <w:rFonts w:ascii="Times New Roman"/>
                <w:b w:val="false"/>
                <w:i w:val="false"/>
                <w:color w:val="000000"/>
                <w:sz w:val="20"/>
              </w:rPr>
              <w:t>
 басшысына ұсынады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жобасын немесе дәлелді бас тартуды көрсетілетін қызметті берушінің басшысына ұсынады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немесе дәлелді бас тартуды көрсетілетін қызметті берушінің кеңсе қызметкеріне жолдайды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немесе дәлелді бас тартуды көрсетілетін қызметті </w:t>
            </w:r>
            <w:r>
              <w:br/>
            </w:r>
            <w:r>
              <w:rPr>
                <w:rFonts w:ascii="Times New Roman"/>
                <w:b w:val="false"/>
                <w:i w:val="false"/>
                <w:color w:val="000000"/>
                <w:sz w:val="20"/>
              </w:rPr>
              <w:t>
алушыға береді</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19"/>
          <w:p>
            <w:pPr>
              <w:spacing w:after="20"/>
              <w:ind w:left="20"/>
              <w:jc w:val="both"/>
            </w:pPr>
            <w:r>
              <w:rPr>
                <w:rFonts w:ascii="Times New Roman"/>
                <w:b w:val="false"/>
                <w:i w:val="false"/>
                <w:color w:val="000000"/>
                <w:sz w:val="20"/>
              </w:rPr>
              <w:t>
5</w:t>
            </w:r>
          </w:p>
          <w:bookmarkEnd w:id="419"/>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актісін жасау – күнтізбелік 10 күн ішінде; дәлелді бас тартуды дайындау - күнтізбелік 5 күн ішінде; шарттың жобасын дайындау - күнтізбелік 18 күн ішінде</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 тәрбиелеуге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577" w:id="420"/>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420"/>
    <w:bookmarkStart w:name="z578" w:id="421"/>
    <w:p>
      <w:pPr>
        <w:spacing w:after="0"/>
        <w:ind w:left="0"/>
        <w:jc w:val="left"/>
      </w:pPr>
    </w:p>
    <w:bookmarkEnd w:id="421"/>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784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"Баланы (балаларды) патронаттық тәрбиелеуге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582" w:id="422"/>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422"/>
    <w:bookmarkStart w:name="z583"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7556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556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 тәрбиелеуге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587" w:id="42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24"/>
    <w:bookmarkStart w:name="z588" w:id="425"/>
    <w:p>
      <w:pPr>
        <w:spacing w:after="0"/>
        <w:ind w:left="0"/>
        <w:jc w:val="both"/>
      </w:pPr>
      <w:r>
        <w:rPr>
          <w:rFonts w:ascii="Times New Roman"/>
          <w:b w:val="false"/>
          <w:i w:val="false"/>
          <w:color w:val="000000"/>
          <w:sz w:val="28"/>
        </w:rPr>
        <w:t xml:space="preserve">
      </w:t>
      </w:r>
    </w:p>
    <w:bookmarkEnd w:id="425"/>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9" w:id="426"/>
    <w:p>
      <w:pPr>
        <w:spacing w:after="0"/>
        <w:ind w:left="0"/>
        <w:jc w:val="left"/>
      </w:pPr>
      <w:r>
        <w:rPr>
          <w:rFonts w:ascii="Times New Roman"/>
          <w:b/>
          <w:i w:val="false"/>
          <w:color w:val="000000"/>
        </w:rPr>
        <w:t xml:space="preserve"> Шартты белгілемелер:</w:t>
      </w:r>
    </w:p>
    <w:bookmarkEnd w:id="426"/>
    <w:bookmarkStart w:name="z590"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00" w:id="428"/>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428"/>
    <w:bookmarkStart w:name="z601" w:id="429"/>
    <w:p>
      <w:pPr>
        <w:spacing w:after="0"/>
        <w:ind w:left="0"/>
        <w:jc w:val="left"/>
      </w:pPr>
      <w:r>
        <w:rPr>
          <w:rFonts w:ascii="Times New Roman"/>
          <w:b/>
          <w:i w:val="false"/>
          <w:color w:val="000000"/>
        </w:rPr>
        <w:t xml:space="preserve"> 1. Жалпы ережелер</w:t>
      </w:r>
    </w:p>
    <w:bookmarkEnd w:id="429"/>
    <w:bookmarkStart w:name="z602" w:id="430"/>
    <w:p>
      <w:pPr>
        <w:spacing w:after="0"/>
        <w:ind w:left="0"/>
        <w:jc w:val="both"/>
      </w:pPr>
      <w:r>
        <w:rPr>
          <w:rFonts w:ascii="Times New Roman"/>
          <w:b w:val="false"/>
          <w:i w:val="false"/>
          <w:color w:val="000000"/>
          <w:sz w:val="28"/>
        </w:rPr>
        <w:t xml:space="preserve">
      1. Көрсетілетін қызметті берушінің атауы: аудандардың және облыстық маңызы бар қаланың білім бөлімдері (бұдан әрі – көрсетілетін қызметті беруші). </w:t>
      </w:r>
    </w:p>
    <w:bookmarkEnd w:id="430"/>
    <w:bookmarkStart w:name="z603" w:id="43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431"/>
    <w:bookmarkStart w:name="z604" w:id="432"/>
    <w:p>
      <w:pPr>
        <w:spacing w:after="0"/>
        <w:ind w:left="0"/>
        <w:jc w:val="both"/>
      </w:pPr>
      <w:r>
        <w:rPr>
          <w:rFonts w:ascii="Times New Roman"/>
          <w:b w:val="false"/>
          <w:i w:val="false"/>
          <w:color w:val="000000"/>
          <w:sz w:val="28"/>
        </w:rPr>
        <w:t>
      1) көрсетілетін қызметті берушінің кеңсесі;</w:t>
      </w:r>
    </w:p>
    <w:bookmarkEnd w:id="432"/>
    <w:bookmarkStart w:name="z605" w:id="433"/>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bookmarkEnd w:id="433"/>
    <w:bookmarkStart w:name="z606" w:id="434"/>
    <w:p>
      <w:pPr>
        <w:spacing w:after="0"/>
        <w:ind w:left="0"/>
        <w:jc w:val="both"/>
      </w:pPr>
      <w:r>
        <w:rPr>
          <w:rFonts w:ascii="Times New Roman"/>
          <w:b w:val="false"/>
          <w:i w:val="false"/>
          <w:color w:val="000000"/>
          <w:sz w:val="28"/>
        </w:rPr>
        <w:t xml:space="preserve">
      2. Мемлекеттік қызмет көрсету нысаны - электронды (толық автоматтандырылған) және (немесе) қағаз түрінде. </w:t>
      </w:r>
    </w:p>
    <w:bookmarkEnd w:id="434"/>
    <w:bookmarkStart w:name="z607" w:id="435"/>
    <w:p>
      <w:pPr>
        <w:spacing w:after="0"/>
        <w:ind w:left="0"/>
        <w:jc w:val="both"/>
      </w:pPr>
      <w:r>
        <w:rPr>
          <w:rFonts w:ascii="Times New Roman"/>
          <w:b w:val="false"/>
          <w:i w:val="false"/>
          <w:color w:val="000000"/>
          <w:sz w:val="28"/>
        </w:rPr>
        <w:t xml:space="preserve">
      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"Патронат тәрбиешiлерге берiлген баланы (балаларды) асырап-бағуға ақшалай қаражат төлеуді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патронат тәрбиешілерге баланы (балаларды) асырап-бағуға бөлінетін ақшалай қаражатын тағайындау туралы шешім (бұдан әрі – шешім).</w:t>
      </w:r>
    </w:p>
    <w:bookmarkEnd w:id="435"/>
    <w:bookmarkStart w:name="z608" w:id="436"/>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436"/>
    <w:bookmarkStart w:name="z609" w:id="437"/>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 үшін қағаз жеткізгіште өтініш берген жағдайда мемлекеттік көрсетілетін қызмет нәтижесі электронды нысанда ресімделеді, басып шығарылады, көрсетілетін қызметті берушінің уәкілетті тұлғасының қолымен және мөрімен расталады.</w:t>
      </w:r>
    </w:p>
    <w:bookmarkEnd w:id="437"/>
    <w:bookmarkStart w:name="z610" w:id="438"/>
    <w:p>
      <w:pPr>
        <w:spacing w:after="0"/>
        <w:ind w:left="0"/>
        <w:jc w:val="both"/>
      </w:pPr>
      <w:r>
        <w:rPr>
          <w:rFonts w:ascii="Times New Roman"/>
          <w:b w:val="false"/>
          <w:i w:val="false"/>
          <w:color w:val="000000"/>
          <w:sz w:val="28"/>
        </w:rPr>
        <w:t xml:space="preserve">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 </w:t>
      </w:r>
    </w:p>
    <w:bookmarkEnd w:id="438"/>
    <w:bookmarkStart w:name="z611" w:id="43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39"/>
    <w:bookmarkStart w:name="z612" w:id="440"/>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w:t>
      </w:r>
    </w:p>
    <w:bookmarkEnd w:id="440"/>
    <w:bookmarkStart w:name="z613" w:id="441"/>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441"/>
    <w:bookmarkStart w:name="z614" w:id="442"/>
    <w:p>
      <w:pPr>
        <w:spacing w:after="0"/>
        <w:ind w:left="0"/>
        <w:jc w:val="both"/>
      </w:pPr>
      <w:r>
        <w:rPr>
          <w:rFonts w:ascii="Times New Roman"/>
          <w:b w:val="false"/>
          <w:i w:val="false"/>
          <w:color w:val="000000"/>
          <w:sz w:val="28"/>
        </w:rPr>
        <w:t>
      1) көрсетілетін қызметті алушы көрсетілетін қызметті берушіге стандарттың 9-тармағына сәйкес құжаттарды ұсынады;</w:t>
      </w:r>
    </w:p>
    <w:bookmarkEnd w:id="442"/>
    <w:bookmarkStart w:name="z615" w:id="443"/>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w:t>
      </w:r>
    </w:p>
    <w:bookmarkEnd w:id="443"/>
    <w:bookmarkStart w:name="z616" w:id="444"/>
    <w:p>
      <w:pPr>
        <w:spacing w:after="0"/>
        <w:ind w:left="0"/>
        <w:jc w:val="both"/>
      </w:pPr>
      <w:r>
        <w:rPr>
          <w:rFonts w:ascii="Times New Roman"/>
          <w:b w:val="false"/>
          <w:i w:val="false"/>
          <w:color w:val="000000"/>
          <w:sz w:val="28"/>
        </w:rPr>
        <w:t>
      өтініштің нөмірі мен қабылданған күні;</w:t>
      </w:r>
    </w:p>
    <w:bookmarkEnd w:id="444"/>
    <w:bookmarkStart w:name="z617" w:id="445"/>
    <w:p>
      <w:pPr>
        <w:spacing w:after="0"/>
        <w:ind w:left="0"/>
        <w:jc w:val="both"/>
      </w:pPr>
      <w:r>
        <w:rPr>
          <w:rFonts w:ascii="Times New Roman"/>
          <w:b w:val="false"/>
          <w:i w:val="false"/>
          <w:color w:val="000000"/>
          <w:sz w:val="28"/>
        </w:rPr>
        <w:t>
      сұралатын мемлекеттік көрсетілетін қызметтің түрі;</w:t>
      </w:r>
    </w:p>
    <w:bookmarkEnd w:id="445"/>
    <w:bookmarkStart w:name="z618" w:id="446"/>
    <w:p>
      <w:pPr>
        <w:spacing w:after="0"/>
        <w:ind w:left="0"/>
        <w:jc w:val="both"/>
      </w:pPr>
      <w:r>
        <w:rPr>
          <w:rFonts w:ascii="Times New Roman"/>
          <w:b w:val="false"/>
          <w:i w:val="false"/>
          <w:color w:val="000000"/>
          <w:sz w:val="28"/>
        </w:rPr>
        <w:t>
      қоса берілген құжаттардың саны мен атауы;</w:t>
      </w:r>
    </w:p>
    <w:bookmarkEnd w:id="446"/>
    <w:bookmarkStart w:name="z619" w:id="447"/>
    <w:p>
      <w:pPr>
        <w:spacing w:after="0"/>
        <w:ind w:left="0"/>
        <w:jc w:val="both"/>
      </w:pPr>
      <w:r>
        <w:rPr>
          <w:rFonts w:ascii="Times New Roman"/>
          <w:b w:val="false"/>
          <w:i w:val="false"/>
          <w:color w:val="000000"/>
          <w:sz w:val="28"/>
        </w:rPr>
        <w:t>
      құжаттар берілген күні (уақыты) және орны;</w:t>
      </w:r>
    </w:p>
    <w:bookmarkEnd w:id="447"/>
    <w:bookmarkStart w:name="z620" w:id="448"/>
    <w:p>
      <w:pPr>
        <w:spacing w:after="0"/>
        <w:ind w:left="0"/>
        <w:jc w:val="both"/>
      </w:pPr>
      <w:r>
        <w:rPr>
          <w:rFonts w:ascii="Times New Roman"/>
          <w:b w:val="false"/>
          <w:i w:val="false"/>
          <w:color w:val="000000"/>
          <w:sz w:val="28"/>
        </w:rPr>
        <w:t>
      құжаттарды рәсімдеуге өтінішті қабылдаған көрсетілетін қызметті беруші қызметкерінің тегі, аты, әкесінің аты (бар болғанда);</w:t>
      </w:r>
    </w:p>
    <w:bookmarkEnd w:id="448"/>
    <w:bookmarkStart w:name="z621" w:id="449"/>
    <w:p>
      <w:pPr>
        <w:spacing w:after="0"/>
        <w:ind w:left="0"/>
        <w:jc w:val="both"/>
      </w:pPr>
      <w:r>
        <w:rPr>
          <w:rFonts w:ascii="Times New Roman"/>
          <w:b w:val="false"/>
          <w:i w:val="false"/>
          <w:color w:val="000000"/>
          <w:sz w:val="28"/>
        </w:rPr>
        <w:t>
      көрсетілетін қызметті алушының тегі, аты, әкесінің аты (бар болғанда) және оның байланыс телефондары көрсетілген тиісті құжаттардың қабылданғаны туралы қолхат (бұдан әрі - тиісті құжаттардың қабылданғаны туралы қолхат) береді және құжаттарды көрсетілетін қызметті берушінің басшысына ұсынады (отыз минуттан аспайды);</w:t>
      </w:r>
    </w:p>
    <w:bookmarkEnd w:id="449"/>
    <w:bookmarkStart w:name="z622" w:id="450"/>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450"/>
    <w:bookmarkStart w:name="z623" w:id="451"/>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заңнамамен белгіленген тәртіпке сәйкес шешімнің жобасын дайындайды және көрсетілетін қызметті берушінің басшысына ұсынады (төрт жұмыс күні ішінде);</w:t>
      </w:r>
    </w:p>
    <w:bookmarkEnd w:id="451"/>
    <w:bookmarkStart w:name="z624" w:id="452"/>
    <w:p>
      <w:pPr>
        <w:spacing w:after="0"/>
        <w:ind w:left="0"/>
        <w:jc w:val="both"/>
      </w:pPr>
      <w:r>
        <w:rPr>
          <w:rFonts w:ascii="Times New Roman"/>
          <w:b w:val="false"/>
          <w:i w:val="false"/>
          <w:color w:val="000000"/>
          <w:sz w:val="28"/>
        </w:rPr>
        <w:t>
      5) көрсетілетін қызметті берушінің басшысы шешімге қол қояды және көрсетілетін қызметті берушінің кеңсе қызметкеріне жолдайды (отыз минуттан аспайды);</w:t>
      </w:r>
    </w:p>
    <w:bookmarkEnd w:id="452"/>
    <w:bookmarkStart w:name="z625" w:id="453"/>
    <w:p>
      <w:pPr>
        <w:spacing w:after="0"/>
        <w:ind w:left="0"/>
        <w:jc w:val="both"/>
      </w:pPr>
      <w:r>
        <w:rPr>
          <w:rFonts w:ascii="Times New Roman"/>
          <w:b w:val="false"/>
          <w:i w:val="false"/>
          <w:color w:val="000000"/>
          <w:sz w:val="28"/>
        </w:rPr>
        <w:t>
      6) көрсетілетін қызметті берушінің кеңсе қызметкері шешімді тіркейді және көрсетілетін қызметті алушыға шешімнің көшірмесін береді (отыз минуттан аспайды).</w:t>
      </w:r>
    </w:p>
    <w:bookmarkEnd w:id="453"/>
    <w:bookmarkStart w:name="z626" w:id="454"/>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54"/>
    <w:bookmarkStart w:name="z627" w:id="45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455"/>
    <w:bookmarkStart w:name="z628" w:id="45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56"/>
    <w:bookmarkStart w:name="z629" w:id="457"/>
    <w:p>
      <w:pPr>
        <w:spacing w:after="0"/>
        <w:ind w:left="0"/>
        <w:jc w:val="both"/>
      </w:pPr>
      <w:r>
        <w:rPr>
          <w:rFonts w:ascii="Times New Roman"/>
          <w:b w:val="false"/>
          <w:i w:val="false"/>
          <w:color w:val="000000"/>
          <w:sz w:val="28"/>
        </w:rPr>
        <w:t>
      1) көрсетілетін қызметті берушінің кеңсе қызметкері;</w:t>
      </w:r>
    </w:p>
    <w:bookmarkEnd w:id="457"/>
    <w:bookmarkStart w:name="z630" w:id="458"/>
    <w:p>
      <w:pPr>
        <w:spacing w:after="0"/>
        <w:ind w:left="0"/>
        <w:jc w:val="both"/>
      </w:pPr>
      <w:r>
        <w:rPr>
          <w:rFonts w:ascii="Times New Roman"/>
          <w:b w:val="false"/>
          <w:i w:val="false"/>
          <w:color w:val="000000"/>
          <w:sz w:val="28"/>
        </w:rPr>
        <w:t>
      2) көрсетілетін қызметті берушінің басшысы;</w:t>
      </w:r>
    </w:p>
    <w:bookmarkEnd w:id="458"/>
    <w:bookmarkStart w:name="z631" w:id="459"/>
    <w:p>
      <w:pPr>
        <w:spacing w:after="0"/>
        <w:ind w:left="0"/>
        <w:jc w:val="both"/>
      </w:pPr>
      <w:r>
        <w:rPr>
          <w:rFonts w:ascii="Times New Roman"/>
          <w:b w:val="false"/>
          <w:i w:val="false"/>
          <w:color w:val="000000"/>
          <w:sz w:val="28"/>
        </w:rPr>
        <w:t xml:space="preserve">
      3) көрсетілетін қызметті берушінің орындаушысы. </w:t>
      </w:r>
    </w:p>
    <w:bookmarkEnd w:id="459"/>
    <w:bookmarkStart w:name="z632" w:id="460"/>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60"/>
    <w:bookmarkStart w:name="z633" w:id="461"/>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61"/>
    <w:bookmarkStart w:name="z634" w:id="462"/>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 </w:t>
      </w:r>
    </w:p>
    <w:bookmarkEnd w:id="462"/>
    <w:bookmarkStart w:name="z635" w:id="46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463"/>
    <w:bookmarkStart w:name="z636" w:id="464"/>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464"/>
    <w:bookmarkStart w:name="z637" w:id="465"/>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ЭЦҚ куәландырылған электрондық құжат нысанындағы сұраныс (бұдан әрі – электрондық сұраныс) пен стандарттың 9-тармағына сәйкес құжаттарды жолдайды;</w:t>
      </w:r>
    </w:p>
    <w:bookmarkEnd w:id="465"/>
    <w:bookmarkStart w:name="z638" w:id="466"/>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"жеке кабинетіне" электрондық сұраныс пен құжаттардың қабылданғандығы туралы хабарлама жолдайды (отыз минуттан аспайды);</w:t>
      </w:r>
    </w:p>
    <w:bookmarkEnd w:id="466"/>
    <w:bookmarkStart w:name="z639" w:id="467"/>
    <w:p>
      <w:pPr>
        <w:spacing w:after="0"/>
        <w:ind w:left="0"/>
        <w:jc w:val="both"/>
      </w:pPr>
      <w:r>
        <w:rPr>
          <w:rFonts w:ascii="Times New Roman"/>
          <w:b w:val="false"/>
          <w:i w:val="false"/>
          <w:color w:val="000000"/>
          <w:sz w:val="28"/>
        </w:rPr>
        <w:t xml:space="preserve">
      3) электрондық сұраныс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2-5) тармақшаларына сәйкес жүзеге асырылады;</w:t>
      </w:r>
    </w:p>
    <w:bookmarkEnd w:id="467"/>
    <w:bookmarkStart w:name="z640" w:id="468"/>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 нәтижесін тіркейді және көрсетілетін қызметті алушының "жеке кабинетіне" жолдайды (отыз минуттан аспайды).</w:t>
      </w:r>
    </w:p>
    <w:bookmarkEnd w:id="468"/>
    <w:bookmarkStart w:name="z641" w:id="469"/>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асырап-бағуға ақшалай қаражат төлеуді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46" w:id="47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3894"/>
        <w:gridCol w:w="2274"/>
        <w:gridCol w:w="1369"/>
        <w:gridCol w:w="1372"/>
        <w:gridCol w:w="1372"/>
        <w:gridCol w:w="1370"/>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71"/>
          <w:p>
            <w:pPr>
              <w:spacing w:after="20"/>
              <w:ind w:left="20"/>
              <w:jc w:val="both"/>
            </w:pPr>
            <w:r>
              <w:rPr>
                <w:rFonts w:ascii="Times New Roman"/>
                <w:b w:val="false"/>
                <w:i w:val="false"/>
                <w:color w:val="000000"/>
                <w:sz w:val="20"/>
              </w:rPr>
              <w:t>
1</w:t>
            </w:r>
          </w:p>
          <w:bookmarkEnd w:id="471"/>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72"/>
          <w:p>
            <w:pPr>
              <w:spacing w:after="20"/>
              <w:ind w:left="20"/>
              <w:jc w:val="both"/>
            </w:pPr>
            <w:r>
              <w:rPr>
                <w:rFonts w:ascii="Times New Roman"/>
                <w:b w:val="false"/>
                <w:i w:val="false"/>
                <w:color w:val="000000"/>
                <w:sz w:val="20"/>
              </w:rPr>
              <w:t>
2</w:t>
            </w:r>
          </w:p>
          <w:bookmarkEnd w:id="472"/>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73"/>
          <w:p>
            <w:pPr>
              <w:spacing w:after="20"/>
              <w:ind w:left="20"/>
              <w:jc w:val="both"/>
            </w:pPr>
            <w:r>
              <w:rPr>
                <w:rFonts w:ascii="Times New Roman"/>
                <w:b w:val="false"/>
                <w:i w:val="false"/>
                <w:color w:val="000000"/>
                <w:sz w:val="20"/>
              </w:rPr>
              <w:t>
3</w:t>
            </w:r>
          </w:p>
          <w:bookmarkEnd w:id="473"/>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тиісті құжаттардың қабылданғаны туралы қолхат береді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шешімнің жобасын дайындайды</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қол қояды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шешімді </w:t>
            </w:r>
            <w:r>
              <w:br/>
            </w:r>
            <w:r>
              <w:rPr>
                <w:rFonts w:ascii="Times New Roman"/>
                <w:b w:val="false"/>
                <w:i w:val="false"/>
                <w:color w:val="000000"/>
                <w:sz w:val="20"/>
              </w:rPr>
              <w:t>
тіркейді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74"/>
          <w:p>
            <w:pPr>
              <w:spacing w:after="20"/>
              <w:ind w:left="20"/>
              <w:jc w:val="both"/>
            </w:pPr>
            <w:r>
              <w:rPr>
                <w:rFonts w:ascii="Times New Roman"/>
                <w:b w:val="false"/>
                <w:i w:val="false"/>
                <w:color w:val="000000"/>
                <w:sz w:val="20"/>
              </w:rPr>
              <w:t>
4</w:t>
            </w:r>
          </w:p>
          <w:bookmarkEnd w:id="474"/>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w:t>
            </w:r>
            <w:r>
              <w:br/>
            </w:r>
            <w:r>
              <w:rPr>
                <w:rFonts w:ascii="Times New Roman"/>
                <w:b w:val="false"/>
                <w:i w:val="false"/>
                <w:color w:val="000000"/>
                <w:sz w:val="20"/>
              </w:rPr>
              <w:t>
басшысына ұсынады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жобасын көрсетілетін қызметті берушінің басшысына ұсынады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көрсетілетін қызметті берушінің кеңсе қызметкеріне жолдайды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көшірмесін</w:t>
            </w:r>
            <w:r>
              <w:br/>
            </w:r>
            <w:r>
              <w:rPr>
                <w:rFonts w:ascii="Times New Roman"/>
                <w:b w:val="false"/>
                <w:i w:val="false"/>
                <w:color w:val="000000"/>
                <w:sz w:val="20"/>
              </w:rPr>
              <w:t>
көрсетілетін қызметті</w:t>
            </w:r>
            <w:r>
              <w:br/>
            </w:r>
            <w:r>
              <w:rPr>
                <w:rFonts w:ascii="Times New Roman"/>
                <w:b w:val="false"/>
                <w:i w:val="false"/>
                <w:color w:val="000000"/>
                <w:sz w:val="20"/>
              </w:rPr>
              <w:t>
алушыға береді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75"/>
          <w:p>
            <w:pPr>
              <w:spacing w:after="20"/>
              <w:ind w:left="20"/>
              <w:jc w:val="both"/>
            </w:pPr>
            <w:r>
              <w:rPr>
                <w:rFonts w:ascii="Times New Roman"/>
                <w:b w:val="false"/>
                <w:i w:val="false"/>
                <w:color w:val="000000"/>
                <w:sz w:val="20"/>
              </w:rPr>
              <w:t>
5</w:t>
            </w:r>
          </w:p>
          <w:bookmarkEnd w:id="475"/>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күні ішінде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асырап-бағуға ақшалай қаражат төлеуді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56" w:id="476"/>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476"/>
    <w:tbl>
      <w:tblPr>
        <w:tblW w:w="0" w:type="auto"/>
        <w:tblCellSpacing w:w="0" w:type="auto"/>
        <w:tblBorders>
          <w:top w:val="none"/>
          <w:left w:val="none"/>
          <w:bottom w:val="none"/>
          <w:right w:val="none"/>
          <w:insideH w:val="none"/>
          <w:insideV w:val="none"/>
        </w:tblBorders>
      </w:tblPr>
      <w:tblGrid>
        <w:gridCol w:w="12394"/>
        <w:gridCol w:w="40"/>
        <w:gridCol w:w="40"/>
      </w:tblGrid>
      <w:tr>
        <w:trPr>
          <w:trHeight w:val="30" w:hRule="atLeast"/>
        </w:trPr>
        <w:tc>
          <w:tcPr>
            <w:tcW w:w="12394" w:type="dxa"/>
            <w:tcBorders/>
            <w:tcMar>
              <w:top w:w="15" w:type="dxa"/>
              <w:left w:w="15" w:type="dxa"/>
              <w:bottom w:w="15" w:type="dxa"/>
              <w:right w:w="15" w:type="dxa"/>
            </w:tcMar>
            <w:vAlign w:val="center"/>
          </w:tcPr>
          <w:bookmarkStart w:name="z657" w:id="477"/>
          <w:p>
            <w:pPr>
              <w:spacing w:after="20"/>
              <w:ind w:left="20"/>
              <w:jc w:val="both"/>
            </w:pPr>
          </w:p>
          <w:bookmarkEnd w:id="477"/>
          <w:p>
            <w:pPr>
              <w:spacing w:after="20"/>
              <w:ind w:left="2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85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асырап-бағуға ақшалай қаражат төлеуді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662" w:id="478"/>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478"/>
    <w:bookmarkStart w:name="z663"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73279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3279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асырап-бағуға ақшалай қаражат төлеуді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668" w:id="48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80"/>
    <w:bookmarkStart w:name="z669"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0" w:id="482"/>
    <w:p>
      <w:pPr>
        <w:spacing w:after="0"/>
        <w:ind w:left="0"/>
        <w:jc w:val="left"/>
      </w:pPr>
      <w:r>
        <w:rPr>
          <w:rFonts w:ascii="Times New Roman"/>
          <w:b/>
          <w:i w:val="false"/>
          <w:color w:val="000000"/>
        </w:rPr>
        <w:t xml:space="preserve"> Шартты белгілемелер:</w:t>
      </w:r>
    </w:p>
    <w:bookmarkEnd w:id="482"/>
    <w:bookmarkStart w:name="z671"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"31" мамырдағы № 798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қазандағы № 179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bookmarkStart w:name="z678" w:id="484"/>
    <w:p>
      <w:pPr>
        <w:spacing w:after="0"/>
        <w:ind w:left="0"/>
        <w:jc w:val="left"/>
      </w:pPr>
      <w:r>
        <w:rPr>
          <w:rFonts w:ascii="Times New Roman"/>
          <w:b/>
          <w:i w:val="false"/>
          <w:color w:val="000000"/>
        </w:rPr>
        <w:t xml:space="preserve"> "Бала асырап алуға тілек білдірген адамдарды есепке қою" мемлекеттiк көрсетілетін қызмет регламенті</w:t>
      </w:r>
    </w:p>
    <w:bookmarkEnd w:id="484"/>
    <w:bookmarkStart w:name="z679" w:id="485"/>
    <w:p>
      <w:pPr>
        <w:spacing w:after="0"/>
        <w:ind w:left="0"/>
        <w:jc w:val="left"/>
      </w:pPr>
      <w:r>
        <w:rPr>
          <w:rFonts w:ascii="Times New Roman"/>
          <w:b/>
          <w:i w:val="false"/>
          <w:color w:val="000000"/>
        </w:rPr>
        <w:t xml:space="preserve"> 1. Жалпы ережелер</w:t>
      </w:r>
    </w:p>
    <w:bookmarkEnd w:id="485"/>
    <w:bookmarkStart w:name="z680" w:id="486"/>
    <w:p>
      <w:pPr>
        <w:spacing w:after="0"/>
        <w:ind w:left="0"/>
        <w:jc w:val="both"/>
      </w:pPr>
      <w:r>
        <w:rPr>
          <w:rFonts w:ascii="Times New Roman"/>
          <w:b w:val="false"/>
          <w:i w:val="false"/>
          <w:color w:val="000000"/>
          <w:sz w:val="28"/>
        </w:rPr>
        <w:t>
      1. Көрсетілетін қызметті берушінің атауы: аудандардың және облыстық маңызы бар қаланың білім бөлімдері (бұдан әрі – көрсетілетін қызметті беруші).</w:t>
      </w:r>
    </w:p>
    <w:bookmarkEnd w:id="486"/>
    <w:bookmarkStart w:name="z681" w:id="487"/>
    <w:p>
      <w:pPr>
        <w:spacing w:after="0"/>
        <w:ind w:left="0"/>
        <w:jc w:val="both"/>
      </w:pPr>
      <w:r>
        <w:rPr>
          <w:rFonts w:ascii="Times New Roman"/>
          <w:b w:val="false"/>
          <w:i w:val="false"/>
          <w:color w:val="000000"/>
          <w:sz w:val="28"/>
        </w:rPr>
        <w:t>
      Мемлекеттік қызмет көрсету үшін өтініштерді қабылдау:</w:t>
      </w:r>
    </w:p>
    <w:bookmarkEnd w:id="487"/>
    <w:bookmarkStart w:name="z682" w:id="488"/>
    <w:p>
      <w:pPr>
        <w:spacing w:after="0"/>
        <w:ind w:left="0"/>
        <w:jc w:val="both"/>
      </w:pPr>
      <w:r>
        <w:rPr>
          <w:rFonts w:ascii="Times New Roman"/>
          <w:b w:val="false"/>
          <w:i w:val="false"/>
          <w:color w:val="000000"/>
          <w:sz w:val="28"/>
        </w:rPr>
        <w:t>
      1) көрсетілетін қызметті берушінің кеңсесі;</w:t>
      </w:r>
    </w:p>
    <w:bookmarkEnd w:id="488"/>
    <w:bookmarkStart w:name="z683" w:id="489"/>
    <w:p>
      <w:pPr>
        <w:spacing w:after="0"/>
        <w:ind w:left="0"/>
        <w:jc w:val="both"/>
      </w:pPr>
      <w:r>
        <w:rPr>
          <w:rFonts w:ascii="Times New Roman"/>
          <w:b w:val="false"/>
          <w:i w:val="false"/>
          <w:color w:val="000000"/>
          <w:sz w:val="28"/>
        </w:rPr>
        <w:t>
      2) "электрондық үкіметтің" www. еgov . kz веб-порталы (бұдан әрі – портал ) арқылы жүзеге асырылады.</w:t>
      </w:r>
    </w:p>
    <w:bookmarkEnd w:id="489"/>
    <w:bookmarkStart w:name="z684" w:id="490"/>
    <w:p>
      <w:pPr>
        <w:spacing w:after="0"/>
        <w:ind w:left="0"/>
        <w:jc w:val="both"/>
      </w:pPr>
      <w:r>
        <w:rPr>
          <w:rFonts w:ascii="Times New Roman"/>
          <w:b w:val="false"/>
          <w:i w:val="false"/>
          <w:color w:val="000000"/>
          <w:sz w:val="28"/>
        </w:rPr>
        <w:t xml:space="preserve">
      Мемлекеттік қызмет көрсетудің нәтижесін беру көрсетілетін қызметті берушінің кеңсесі арқылы жүзеге асырылады. </w:t>
      </w:r>
    </w:p>
    <w:bookmarkEnd w:id="490"/>
    <w:bookmarkStart w:name="z685" w:id="491"/>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түрінде. </w:t>
      </w:r>
    </w:p>
    <w:bookmarkEnd w:id="491"/>
    <w:bookmarkStart w:name="z686" w:id="492"/>
    <w:p>
      <w:pPr>
        <w:spacing w:after="0"/>
        <w:ind w:left="0"/>
        <w:jc w:val="both"/>
      </w:pPr>
      <w:r>
        <w:rPr>
          <w:rFonts w:ascii="Times New Roman"/>
          <w:b w:val="false"/>
          <w:i w:val="false"/>
          <w:color w:val="000000"/>
          <w:sz w:val="28"/>
        </w:rPr>
        <w:t>
      3. Мемлекеттік көрсетілетін қызмет нәтижесі:</w:t>
      </w:r>
    </w:p>
    <w:bookmarkEnd w:id="492"/>
    <w:bookmarkStart w:name="z687" w:id="493"/>
    <w:p>
      <w:pPr>
        <w:spacing w:after="0"/>
        <w:ind w:left="0"/>
        <w:jc w:val="both"/>
      </w:pPr>
      <w:r>
        <w:rPr>
          <w:rFonts w:ascii="Times New Roman"/>
          <w:b w:val="false"/>
          <w:i w:val="false"/>
          <w:color w:val="000000"/>
          <w:sz w:val="28"/>
        </w:rPr>
        <w:t xml:space="preserve">
      Көрсетілетін қызметті берушіге жүгінген кезде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"Бала асырап алуға тілек білдірген адамдарды есепке қою" мемлекеттік көрсетілетін қызмет стандартының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w:t>
      </w:r>
    </w:p>
    <w:bookmarkEnd w:id="493"/>
    <w:bookmarkStart w:name="z688" w:id="494"/>
    <w:p>
      <w:pPr>
        <w:spacing w:after="0"/>
        <w:ind w:left="0"/>
        <w:jc w:val="both"/>
      </w:pPr>
      <w:r>
        <w:rPr>
          <w:rFonts w:ascii="Times New Roman"/>
          <w:b w:val="false"/>
          <w:i w:val="false"/>
          <w:color w:val="000000"/>
          <w:sz w:val="28"/>
        </w:rPr>
        <w:t xml:space="preserve">
      Порталға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қорытындының дайындығы туралы хабарлама (бұдан әрі – хабарлама).</w:t>
      </w:r>
    </w:p>
    <w:bookmarkEnd w:id="494"/>
    <w:bookmarkStart w:name="z689" w:id="495"/>
    <w:p>
      <w:pPr>
        <w:spacing w:after="0"/>
        <w:ind w:left="0"/>
        <w:jc w:val="both"/>
      </w:pPr>
      <w:r>
        <w:rPr>
          <w:rFonts w:ascii="Times New Roman"/>
          <w:b w:val="false"/>
          <w:i w:val="false"/>
          <w:color w:val="000000"/>
          <w:sz w:val="28"/>
        </w:rPr>
        <w:t>
      Көрсетілетін қызметті алушы хабарламаны алғаннан кейін бала асырап алуға үміткер(лер) болудың мүмкіндігі (мүмкін еместігі) туралы қорытындыны алу үшін хабарламада көрсетілген мекенжай бойынша хабарласуы қажет.</w:t>
      </w:r>
    </w:p>
    <w:bookmarkEnd w:id="495"/>
    <w:bookmarkStart w:name="z690" w:id="496"/>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496"/>
    <w:bookmarkStart w:name="z691" w:id="49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97"/>
    <w:bookmarkStart w:name="z692" w:id="498"/>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бала асырап алуға тілек білдіру туралы өтініш ұсынуы немесе портал арқылы электрондық құжат нысанындағы сұраныс жолдауы.</w:t>
      </w:r>
    </w:p>
    <w:bookmarkEnd w:id="498"/>
    <w:bookmarkStart w:name="z693" w:id="49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499"/>
    <w:bookmarkStart w:name="z694" w:id="500"/>
    <w:p>
      <w:pPr>
        <w:spacing w:after="0"/>
        <w:ind w:left="0"/>
        <w:jc w:val="both"/>
      </w:pPr>
      <w:r>
        <w:rPr>
          <w:rFonts w:ascii="Times New Roman"/>
          <w:b w:val="false"/>
          <w:i w:val="false"/>
          <w:color w:val="000000"/>
          <w:sz w:val="28"/>
        </w:rPr>
        <w:t>
      1) көрсетілетін қызметті алушы көрсетілетін қызметті берушіге 9-тармағына сәйкес құжаттарды ұсынады;</w:t>
      </w:r>
    </w:p>
    <w:bookmarkEnd w:id="500"/>
    <w:bookmarkStart w:name="z695" w:id="501"/>
    <w:p>
      <w:pPr>
        <w:spacing w:after="0"/>
        <w:ind w:left="0"/>
        <w:jc w:val="both"/>
      </w:pPr>
      <w:r>
        <w:rPr>
          <w:rFonts w:ascii="Times New Roman"/>
          <w:b w:val="false"/>
          <w:i w:val="false"/>
          <w:color w:val="000000"/>
          <w:sz w:val="28"/>
        </w:rPr>
        <w:t>
      Қазақстан Республикасының заңдарында өзгеше көзделмесе, көрсетілетін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bookmarkEnd w:id="501"/>
    <w:bookmarkStart w:name="z696" w:id="502"/>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тиісті құжаттардың қабылданғаны туралы қолхат (бұдан әрі – тиісті құжаттардың қабылданғаны туралы қолхат) береді және құжаттарды көрсетілетін қызметті берушінің басшысына ұсынады (отыз минуттан аспайды);</w:t>
      </w:r>
    </w:p>
    <w:bookmarkEnd w:id="502"/>
    <w:bookmarkStart w:name="z697" w:id="503"/>
    <w:p>
      <w:pPr>
        <w:spacing w:after="0"/>
        <w:ind w:left="0"/>
        <w:jc w:val="both"/>
      </w:pPr>
      <w:r>
        <w:rPr>
          <w:rFonts w:ascii="Times New Roman"/>
          <w:b w:val="false"/>
          <w:i w:val="false"/>
          <w:color w:val="000000"/>
          <w:sz w:val="28"/>
        </w:rPr>
        <w:t>
      егер көрсетілетін қызметті алушы стандарттың 9-тармағында көрсетілген құжаттардың толық емес топтамасын және (немесе) қолдану мерзімі өтіп кеткен құжаттарды ұсынған жағдайларда, көрсетілетін қызметті беруші өтінішті қабылдаудан бас тартады (отыз минуттан аспайды);</w:t>
      </w:r>
    </w:p>
    <w:bookmarkEnd w:id="503"/>
    <w:bookmarkStart w:name="z698" w:id="504"/>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504"/>
    <w:bookmarkStart w:name="z699" w:id="505"/>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көрсетілетін қызметті алушының тұрғын үй-тұрмыстық жағдайын тексеру актісін (бұдан әрі – тексеру актісі) жасайды, заңнамамен белгіленген тәртіпке сәйкес бала асырап алуға үміткер болудың мүмкіндігі (мүмкін еместігі) туралы қорытындыны (бұдан әрі – қорытынды) дайындайды және көрсетілетін қызметті берушінің басшысына ұсынады (тексеру актісін жасау - күнтізбелік он күн ішінде; қорытындыны дайындау және ұсыну - күнтізбелік бес күн ішінде);</w:t>
      </w:r>
    </w:p>
    <w:bookmarkEnd w:id="505"/>
    <w:bookmarkStart w:name="z700" w:id="506"/>
    <w:p>
      <w:pPr>
        <w:spacing w:after="0"/>
        <w:ind w:left="0"/>
        <w:jc w:val="both"/>
      </w:pPr>
      <w:r>
        <w:rPr>
          <w:rFonts w:ascii="Times New Roman"/>
          <w:b w:val="false"/>
          <w:i w:val="false"/>
          <w:color w:val="000000"/>
          <w:sz w:val="28"/>
        </w:rPr>
        <w:t>
      5) көрсетілетін қызметті берушінің басшысы қорытындыға қол қояды және көрсетілетін қызметті берушінің кеңсе қызметкеріне жолдайды (отыз минуттан аспайды);</w:t>
      </w:r>
    </w:p>
    <w:bookmarkEnd w:id="506"/>
    <w:bookmarkStart w:name="z701" w:id="507"/>
    <w:p>
      <w:pPr>
        <w:spacing w:after="0"/>
        <w:ind w:left="0"/>
        <w:jc w:val="both"/>
      </w:pPr>
      <w:r>
        <w:rPr>
          <w:rFonts w:ascii="Times New Roman"/>
          <w:b w:val="false"/>
          <w:i w:val="false"/>
          <w:color w:val="000000"/>
          <w:sz w:val="28"/>
        </w:rPr>
        <w:t>
      6) көрсетілетін қызметті берушінің кеңсе қызметкері қорытындыны тіркейді және көрсетілетін қызметті алушыға береді (отыз минуттан аспайды);</w:t>
      </w:r>
    </w:p>
    <w:bookmarkEnd w:id="507"/>
    <w:bookmarkStart w:name="z702" w:id="508"/>
    <w:p>
      <w:pPr>
        <w:spacing w:after="0"/>
        <w:ind w:left="0"/>
        <w:jc w:val="both"/>
      </w:pPr>
      <w:r>
        <w:rPr>
          <w:rFonts w:ascii="Times New Roman"/>
          <w:b w:val="false"/>
          <w:i w:val="false"/>
          <w:color w:val="000000"/>
          <w:sz w:val="28"/>
        </w:rPr>
        <w:t>
      7) қорытынды нәтижесімен оң қорытынды берілген көрсетілетін қызметті алушыны көрсетілетін қызметті берушінің орындаушысы бала асырап алуға тілек білдірген адамдарды есепке алу журналына жазба енгізу арқылы бала асырап алуға үміткер ретінде есепке қояды (отыз минуттан аспайды).</w:t>
      </w:r>
    </w:p>
    <w:bookmarkEnd w:id="508"/>
    <w:bookmarkStart w:name="z703" w:id="509"/>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09"/>
    <w:bookmarkStart w:name="z704" w:id="51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510"/>
    <w:bookmarkStart w:name="z705" w:id="51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11"/>
    <w:bookmarkStart w:name="z706" w:id="512"/>
    <w:p>
      <w:pPr>
        <w:spacing w:after="0"/>
        <w:ind w:left="0"/>
        <w:jc w:val="both"/>
      </w:pPr>
      <w:r>
        <w:rPr>
          <w:rFonts w:ascii="Times New Roman"/>
          <w:b w:val="false"/>
          <w:i w:val="false"/>
          <w:color w:val="000000"/>
          <w:sz w:val="28"/>
        </w:rPr>
        <w:t>
      1) көрсетілетін қызметті берушінің кеңсе қызметкері;</w:t>
      </w:r>
    </w:p>
    <w:bookmarkEnd w:id="512"/>
    <w:bookmarkStart w:name="z707" w:id="513"/>
    <w:p>
      <w:pPr>
        <w:spacing w:after="0"/>
        <w:ind w:left="0"/>
        <w:jc w:val="both"/>
      </w:pPr>
      <w:r>
        <w:rPr>
          <w:rFonts w:ascii="Times New Roman"/>
          <w:b w:val="false"/>
          <w:i w:val="false"/>
          <w:color w:val="000000"/>
          <w:sz w:val="28"/>
        </w:rPr>
        <w:t>
      2) көрсетілетін қызметті берушінің басшысы;</w:t>
      </w:r>
    </w:p>
    <w:bookmarkEnd w:id="513"/>
    <w:bookmarkStart w:name="z708" w:id="514"/>
    <w:p>
      <w:pPr>
        <w:spacing w:after="0"/>
        <w:ind w:left="0"/>
        <w:jc w:val="both"/>
      </w:pPr>
      <w:r>
        <w:rPr>
          <w:rFonts w:ascii="Times New Roman"/>
          <w:b w:val="false"/>
          <w:i w:val="false"/>
          <w:color w:val="000000"/>
          <w:sz w:val="28"/>
        </w:rPr>
        <w:t xml:space="preserve">
      3) көрсетілетін қызметті берушінің орындаушысы. </w:t>
      </w:r>
    </w:p>
    <w:bookmarkEnd w:id="514"/>
    <w:bookmarkStart w:name="z709" w:id="515"/>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515"/>
    <w:bookmarkStart w:name="z710" w:id="516"/>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516"/>
    <w:bookmarkStart w:name="z711" w:id="517"/>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 </w:t>
      </w:r>
    </w:p>
    <w:bookmarkEnd w:id="517"/>
    <w:bookmarkStart w:name="z712" w:id="518"/>
    <w:p>
      <w:pPr>
        <w:spacing w:after="0"/>
        <w:ind w:left="0"/>
        <w:jc w:val="left"/>
      </w:pPr>
      <w:r>
        <w:rPr>
          <w:rFonts w:ascii="Times New Roman"/>
          <w:b/>
          <w:i w:val="false"/>
          <w:color w:val="000000"/>
        </w:rPr>
        <w:t xml:space="preserve"> 4. Мемлекеттік қызмет көрсету барысында ақпараттық жүйелерді пайдалану тәртібінің сипаттамасы</w:t>
      </w:r>
    </w:p>
    <w:bookmarkEnd w:id="518"/>
    <w:bookmarkStart w:name="z713" w:id="519"/>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519"/>
    <w:bookmarkStart w:name="z714" w:id="520"/>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электронды—цифрлық қолтаңбасы (бұдан әрі - ЭЦҚ) қойылған электрондық құжат нысанындағы сұраныс (бұдан әрі – электрондық сұраныс) пен стандарттың 9-тармағына сәйкес құжаттарды жолдайды;</w:t>
      </w:r>
    </w:p>
    <w:bookmarkEnd w:id="520"/>
    <w:bookmarkStart w:name="z715" w:id="521"/>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"жеке кабинетіне" мемлекеттік қызмет көрсету нәтижесін алу күні көрсетіле отырып, электрондық сұраныс пен құжаттардың қабылданғандығы туралы хабарлама жолданады немесе көрсетілетін қызметті алушы стандарттың 9-тармағында көрсетілген құжаттардың толық емес топтамасын және (немесе) қолдану мерзімі өтіп кеткен құжаттарды ұсынған жағдайларда, өтінішті қабылдаудан бас тартады (бұдан әрі – өтінішті қабылдаудан бас тарту)(отыз минуттан аспайды);</w:t>
      </w:r>
    </w:p>
    <w:bookmarkEnd w:id="521"/>
    <w:bookmarkStart w:name="z716" w:id="522"/>
    <w:p>
      <w:pPr>
        <w:spacing w:after="0"/>
        <w:ind w:left="0"/>
        <w:jc w:val="both"/>
      </w:pPr>
      <w:r>
        <w:rPr>
          <w:rFonts w:ascii="Times New Roman"/>
          <w:b w:val="false"/>
          <w:i w:val="false"/>
          <w:color w:val="000000"/>
          <w:sz w:val="28"/>
        </w:rPr>
        <w:t xml:space="preserve">
      3) электрондық сұраныс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2-5) тармақшаларына сәйкес жүзеге асырылады;</w:t>
      </w:r>
    </w:p>
    <w:bookmarkEnd w:id="522"/>
    <w:bookmarkStart w:name="z717" w:id="523"/>
    <w:p>
      <w:pPr>
        <w:spacing w:after="0"/>
        <w:ind w:left="0"/>
        <w:jc w:val="both"/>
      </w:pPr>
      <w:r>
        <w:rPr>
          <w:rFonts w:ascii="Times New Roman"/>
          <w:b w:val="false"/>
          <w:i w:val="false"/>
          <w:color w:val="000000"/>
          <w:sz w:val="28"/>
        </w:rPr>
        <w:t>
      4) көрсетілетін қызметті берушінің орындаушысы хабарламаны тіркейді және көрсетілетін қызметті алушының "жеке кабинетіне" жолдайды (отыз минуттан аспайды);</w:t>
      </w:r>
    </w:p>
    <w:bookmarkEnd w:id="523"/>
    <w:bookmarkStart w:name="z718" w:id="524"/>
    <w:p>
      <w:pPr>
        <w:spacing w:after="0"/>
        <w:ind w:left="0"/>
        <w:jc w:val="both"/>
      </w:pPr>
      <w:r>
        <w:rPr>
          <w:rFonts w:ascii="Times New Roman"/>
          <w:b w:val="false"/>
          <w:i w:val="false"/>
          <w:color w:val="000000"/>
          <w:sz w:val="28"/>
        </w:rPr>
        <w:t>
      5) қорытынды нәтижесімен оң қорытынды берілген көрсетілетін қызметті алушыны көрсетілетін қызметті берушінің орындаушысы бала асырап алуға тілек білдірген адамдарды есепке алу журналына жазба енгізу арқылы бала асырап алуға үміткер ретінде есепке қояды (отыз минуттан аспайды).</w:t>
      </w:r>
    </w:p>
    <w:bookmarkEnd w:id="524"/>
    <w:bookmarkStart w:name="z719" w:id="525"/>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алуға тілек білдірген адамдарды есепке қою"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723" w:id="526"/>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876"/>
        <w:gridCol w:w="2118"/>
        <w:gridCol w:w="912"/>
        <w:gridCol w:w="1809"/>
        <w:gridCol w:w="914"/>
        <w:gridCol w:w="913"/>
        <w:gridCol w:w="3325"/>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27"/>
          <w:p>
            <w:pPr>
              <w:spacing w:after="20"/>
              <w:ind w:left="20"/>
              <w:jc w:val="both"/>
            </w:pPr>
            <w:r>
              <w:rPr>
                <w:rFonts w:ascii="Times New Roman"/>
                <w:b w:val="false"/>
                <w:i w:val="false"/>
                <w:color w:val="000000"/>
                <w:sz w:val="20"/>
              </w:rPr>
              <w:t>
1</w:t>
            </w:r>
          </w:p>
          <w:bookmarkEnd w:id="527"/>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28"/>
          <w:p>
            <w:pPr>
              <w:spacing w:after="20"/>
              <w:ind w:left="20"/>
              <w:jc w:val="both"/>
            </w:pPr>
            <w:r>
              <w:rPr>
                <w:rFonts w:ascii="Times New Roman"/>
                <w:b w:val="false"/>
                <w:i w:val="false"/>
                <w:color w:val="000000"/>
                <w:sz w:val="20"/>
              </w:rPr>
              <w:t>
2</w:t>
            </w:r>
          </w:p>
          <w:bookmarkEnd w:id="528"/>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29"/>
          <w:p>
            <w:pPr>
              <w:spacing w:after="20"/>
              <w:ind w:left="20"/>
              <w:jc w:val="both"/>
            </w:pPr>
            <w:r>
              <w:rPr>
                <w:rFonts w:ascii="Times New Roman"/>
                <w:b w:val="false"/>
                <w:i w:val="false"/>
                <w:color w:val="000000"/>
                <w:sz w:val="20"/>
              </w:rPr>
              <w:t>
3</w:t>
            </w:r>
          </w:p>
          <w:bookmarkEnd w:id="529"/>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xml:space="preserve">
 (іс-қимылдың) атауы және олардың сипаттамасы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тиісті құжаттардың қабылданғаны туралы қолхат береді немесе өтінішті қабылдаудан бас тартады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r>
              <w:br/>
            </w:r>
            <w:r>
              <w:rPr>
                <w:rFonts w:ascii="Times New Roman"/>
                <w:b w:val="false"/>
                <w:i w:val="false"/>
                <w:color w:val="000000"/>
                <w:sz w:val="20"/>
              </w:rPr>
              <w:t>
тексеру актісін жасайды және қорытындыны дайындайды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қорытындыға қол қояды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тіркейді</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нәтижесімен оң қорытынды берілген көрсетілетін қызметті алушыны бала асырап алуға тілек білдірген адамдарды есепке алу журналына жазба енгізу арқылы бала асырап алуға үміткер ретінде есепке қояды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30"/>
          <w:p>
            <w:pPr>
              <w:spacing w:after="20"/>
              <w:ind w:left="20"/>
              <w:jc w:val="both"/>
            </w:pPr>
            <w:r>
              <w:rPr>
                <w:rFonts w:ascii="Times New Roman"/>
                <w:b w:val="false"/>
                <w:i w:val="false"/>
                <w:color w:val="000000"/>
                <w:sz w:val="20"/>
              </w:rPr>
              <w:t>
4</w:t>
            </w:r>
          </w:p>
          <w:bookmarkEnd w:id="530"/>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орындаушысына жолдайды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көрсетілетін қызметті берушінің басшысына ұсынады</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көрсетілетін қызметті берушінің кеңсе қызметкеріне жолдайды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көрсетілетін қызметті алушыға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31"/>
          <w:p>
            <w:pPr>
              <w:spacing w:after="20"/>
              <w:ind w:left="20"/>
              <w:jc w:val="both"/>
            </w:pPr>
            <w:r>
              <w:rPr>
                <w:rFonts w:ascii="Times New Roman"/>
                <w:b w:val="false"/>
                <w:i w:val="false"/>
                <w:color w:val="000000"/>
                <w:sz w:val="20"/>
              </w:rPr>
              <w:t>
5</w:t>
            </w:r>
          </w:p>
          <w:bookmarkEnd w:id="531"/>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актісін жасау - күнтізбелік 10 күн ішінде; </w:t>
            </w:r>
            <w:r>
              <w:br/>
            </w:r>
            <w:r>
              <w:rPr>
                <w:rFonts w:ascii="Times New Roman"/>
                <w:b w:val="false"/>
                <w:i w:val="false"/>
                <w:color w:val="000000"/>
                <w:sz w:val="20"/>
              </w:rPr>
              <w:t>
қорытындыны дайындау және ұсыну - күнтізбелік 5 күн ішінде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алуға тілек білдірген адамдарды есепке қою"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732" w:id="532"/>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532"/>
    <w:bookmarkStart w:name="z733" w:id="533"/>
    <w:p>
      <w:pPr>
        <w:spacing w:after="0"/>
        <w:ind w:left="0"/>
        <w:jc w:val="left"/>
      </w:pPr>
    </w:p>
    <w:bookmarkEnd w:id="533"/>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822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алуға тілек білдірген адамдарды есепке қою"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37" w:id="534"/>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534"/>
    <w:bookmarkStart w:name="z738"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74295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4295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 адамдарды есепке қою"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742" w:id="53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36"/>
    <w:bookmarkStart w:name="z743" w:id="537"/>
    <w:p>
      <w:pPr>
        <w:spacing w:after="0"/>
        <w:ind w:left="0"/>
        <w:jc w:val="both"/>
      </w:pPr>
      <w:r>
        <w:rPr>
          <w:rFonts w:ascii="Times New Roman"/>
          <w:b w:val="false"/>
          <w:i w:val="false"/>
          <w:color w:val="000000"/>
          <w:sz w:val="28"/>
        </w:rPr>
        <w:t xml:space="preserve">
      </w:t>
      </w:r>
    </w:p>
    <w:bookmarkEnd w:id="537"/>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4" w:id="538"/>
    <w:p>
      <w:pPr>
        <w:spacing w:after="0"/>
        <w:ind w:left="0"/>
        <w:jc w:val="left"/>
      </w:pPr>
      <w:r>
        <w:rPr>
          <w:rFonts w:ascii="Times New Roman"/>
          <w:b/>
          <w:i w:val="false"/>
          <w:color w:val="000000"/>
        </w:rPr>
        <w:t xml:space="preserve"> Шартты белгілемелер:</w:t>
      </w:r>
    </w:p>
    <w:bookmarkEnd w:id="538"/>
    <w:bookmarkStart w:name="z745" w:id="539"/>
    <w:p>
      <w:pPr>
        <w:spacing w:after="0"/>
        <w:ind w:left="0"/>
        <w:jc w:val="both"/>
      </w:pPr>
      <w:r>
        <w:rPr>
          <w:rFonts w:ascii="Times New Roman"/>
          <w:b w:val="false"/>
          <w:i w:val="false"/>
          <w:color w:val="000000"/>
          <w:sz w:val="28"/>
        </w:rPr>
        <w:t xml:space="preserve">
      </w:t>
      </w:r>
    </w:p>
    <w:bookmarkEnd w:id="539"/>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"31" мамырдағы № 798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қазандағы № 179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752" w:id="540"/>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540"/>
    <w:bookmarkStart w:name="z753" w:id="541"/>
    <w:p>
      <w:pPr>
        <w:spacing w:after="0"/>
        <w:ind w:left="0"/>
        <w:jc w:val="left"/>
      </w:pPr>
      <w:r>
        <w:rPr>
          <w:rFonts w:ascii="Times New Roman"/>
          <w:b/>
          <w:i w:val="false"/>
          <w:color w:val="000000"/>
        </w:rPr>
        <w:t xml:space="preserve"> 1. Жалпы ережелер</w:t>
      </w:r>
    </w:p>
    <w:bookmarkEnd w:id="541"/>
    <w:bookmarkStart w:name="z754" w:id="542"/>
    <w:p>
      <w:pPr>
        <w:spacing w:after="0"/>
        <w:ind w:left="0"/>
        <w:jc w:val="both"/>
      </w:pPr>
      <w:r>
        <w:rPr>
          <w:rFonts w:ascii="Times New Roman"/>
          <w:b w:val="false"/>
          <w:i w:val="false"/>
          <w:color w:val="000000"/>
          <w:sz w:val="28"/>
        </w:rPr>
        <w:t xml:space="preserve">
      1. Көрсетілетін қызметті берушінің атауы: облыстық маңызы бар қаланың және аудандардың білім бөлімдері (бұдан әрі – көрсетілетін қызметті беруші). </w:t>
      </w:r>
    </w:p>
    <w:bookmarkEnd w:id="542"/>
    <w:bookmarkStart w:name="z755" w:id="54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543"/>
    <w:bookmarkStart w:name="z756" w:id="544"/>
    <w:p>
      <w:pPr>
        <w:spacing w:after="0"/>
        <w:ind w:left="0"/>
        <w:jc w:val="both"/>
      </w:pPr>
      <w:r>
        <w:rPr>
          <w:rFonts w:ascii="Times New Roman"/>
          <w:b w:val="false"/>
          <w:i w:val="false"/>
          <w:color w:val="000000"/>
          <w:sz w:val="28"/>
        </w:rPr>
        <w:t>
      1) көрсетілетін қызметті беруші кеңсесі;</w:t>
      </w:r>
    </w:p>
    <w:bookmarkEnd w:id="544"/>
    <w:bookmarkStart w:name="z757" w:id="545"/>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bookmarkEnd w:id="545"/>
    <w:bookmarkStart w:name="z758" w:id="546"/>
    <w:p>
      <w:pPr>
        <w:spacing w:after="0"/>
        <w:ind w:left="0"/>
        <w:jc w:val="both"/>
      </w:pPr>
      <w:r>
        <w:rPr>
          <w:rFonts w:ascii="Times New Roman"/>
          <w:b w:val="false"/>
          <w:i w:val="false"/>
          <w:color w:val="000000"/>
          <w:sz w:val="28"/>
        </w:rPr>
        <w:t xml:space="preserve">
      2. Мемлекеттік қызмет көрсету нысаны - электронды (толық автоматтандырылған) және (немесе) қағаз түрінде. </w:t>
      </w:r>
    </w:p>
    <w:bookmarkEnd w:id="546"/>
    <w:bookmarkStart w:name="z759" w:id="547"/>
    <w:p>
      <w:pPr>
        <w:spacing w:after="0"/>
        <w:ind w:left="0"/>
        <w:jc w:val="both"/>
      </w:pPr>
      <w:r>
        <w:rPr>
          <w:rFonts w:ascii="Times New Roman"/>
          <w:b w:val="false"/>
          <w:i w:val="false"/>
          <w:color w:val="000000"/>
          <w:sz w:val="28"/>
        </w:rPr>
        <w:t xml:space="preserve">
      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w:t>
      </w:r>
    </w:p>
    <w:bookmarkEnd w:id="547"/>
    <w:bookmarkStart w:name="z760" w:id="548"/>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548"/>
    <w:bookmarkStart w:name="z761" w:id="549"/>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нәтижесі үшін қағаз жеткізгіште өтініш берген жағдайда мемлекеттік көрсетілетін қызмет нәтижесі электронды нысанда ресімделеді, басып шығарылады, көрсетілетін қызметті берушінің уәкілетті тұлғасының қолымен және мөрімен расталады. </w:t>
      </w:r>
    </w:p>
    <w:bookmarkEnd w:id="549"/>
    <w:bookmarkStart w:name="z762" w:id="550"/>
    <w:p>
      <w:pPr>
        <w:spacing w:after="0"/>
        <w:ind w:left="0"/>
        <w:jc w:val="both"/>
      </w:pPr>
      <w:r>
        <w:rPr>
          <w:rFonts w:ascii="Times New Roman"/>
          <w:b w:val="false"/>
          <w:i w:val="false"/>
          <w:color w:val="000000"/>
          <w:sz w:val="28"/>
        </w:rPr>
        <w:t xml:space="preserve">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 </w:t>
      </w:r>
    </w:p>
    <w:bookmarkEnd w:id="550"/>
    <w:bookmarkStart w:name="z763" w:id="55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51"/>
    <w:bookmarkStart w:name="z764" w:id="552"/>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w:t>
      </w:r>
    </w:p>
    <w:bookmarkEnd w:id="552"/>
    <w:bookmarkStart w:name="z765" w:id="553"/>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553"/>
    <w:bookmarkStart w:name="z766" w:id="554"/>
    <w:p>
      <w:pPr>
        <w:spacing w:after="0"/>
        <w:ind w:left="0"/>
        <w:jc w:val="both"/>
      </w:pPr>
      <w:r>
        <w:rPr>
          <w:rFonts w:ascii="Times New Roman"/>
          <w:b w:val="false"/>
          <w:i w:val="false"/>
          <w:color w:val="000000"/>
          <w:sz w:val="28"/>
        </w:rPr>
        <w:t>
      1) көрсетілетін қызметті алушы көрсетілетін қызметті берушіге стандарттың 9-тармағына сәйкес құжаттарды ұсынады;</w:t>
      </w:r>
    </w:p>
    <w:bookmarkEnd w:id="554"/>
    <w:bookmarkStart w:name="z767" w:id="555"/>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w:t>
      </w:r>
    </w:p>
    <w:bookmarkEnd w:id="555"/>
    <w:bookmarkStart w:name="z768" w:id="556"/>
    <w:p>
      <w:pPr>
        <w:spacing w:after="0"/>
        <w:ind w:left="0"/>
        <w:jc w:val="both"/>
      </w:pPr>
      <w:r>
        <w:rPr>
          <w:rFonts w:ascii="Times New Roman"/>
          <w:b w:val="false"/>
          <w:i w:val="false"/>
          <w:color w:val="000000"/>
          <w:sz w:val="28"/>
        </w:rPr>
        <w:t>
      өтініштің нөмірі және қабылданған күні;</w:t>
      </w:r>
    </w:p>
    <w:bookmarkEnd w:id="556"/>
    <w:bookmarkStart w:name="z769" w:id="557"/>
    <w:p>
      <w:pPr>
        <w:spacing w:after="0"/>
        <w:ind w:left="0"/>
        <w:jc w:val="both"/>
      </w:pPr>
      <w:r>
        <w:rPr>
          <w:rFonts w:ascii="Times New Roman"/>
          <w:b w:val="false"/>
          <w:i w:val="false"/>
          <w:color w:val="000000"/>
          <w:sz w:val="28"/>
        </w:rPr>
        <w:t>
      сұралатын мемлекеттік көрсетілетін қызметтің түрі;</w:t>
      </w:r>
    </w:p>
    <w:bookmarkEnd w:id="557"/>
    <w:bookmarkStart w:name="z770" w:id="558"/>
    <w:p>
      <w:pPr>
        <w:spacing w:after="0"/>
        <w:ind w:left="0"/>
        <w:jc w:val="both"/>
      </w:pPr>
      <w:r>
        <w:rPr>
          <w:rFonts w:ascii="Times New Roman"/>
          <w:b w:val="false"/>
          <w:i w:val="false"/>
          <w:color w:val="000000"/>
          <w:sz w:val="28"/>
        </w:rPr>
        <w:t>
      қоса берілген құжаттардың саны мен атауы;</w:t>
      </w:r>
    </w:p>
    <w:bookmarkEnd w:id="558"/>
    <w:bookmarkStart w:name="z771" w:id="559"/>
    <w:p>
      <w:pPr>
        <w:spacing w:after="0"/>
        <w:ind w:left="0"/>
        <w:jc w:val="both"/>
      </w:pPr>
      <w:r>
        <w:rPr>
          <w:rFonts w:ascii="Times New Roman"/>
          <w:b w:val="false"/>
          <w:i w:val="false"/>
          <w:color w:val="000000"/>
          <w:sz w:val="28"/>
        </w:rPr>
        <w:t>
      құжаттардың берілетін күні (уақыты) мен орны;</w:t>
      </w:r>
    </w:p>
    <w:bookmarkEnd w:id="559"/>
    <w:bookmarkStart w:name="z772" w:id="560"/>
    <w:p>
      <w:pPr>
        <w:spacing w:after="0"/>
        <w:ind w:left="0"/>
        <w:jc w:val="both"/>
      </w:pPr>
      <w:r>
        <w:rPr>
          <w:rFonts w:ascii="Times New Roman"/>
          <w:b w:val="false"/>
          <w:i w:val="false"/>
          <w:color w:val="000000"/>
          <w:sz w:val="28"/>
        </w:rPr>
        <w:t>
      құжаттарды ресімдеуге өтінішті қабылдаған көрсетілетін қызметті беруші қызметкерінің тегі, аты, әкесінің аты (бар болғанда);</w:t>
      </w:r>
    </w:p>
    <w:bookmarkEnd w:id="560"/>
    <w:bookmarkStart w:name="z773" w:id="561"/>
    <w:p>
      <w:pPr>
        <w:spacing w:after="0"/>
        <w:ind w:left="0"/>
        <w:jc w:val="both"/>
      </w:pPr>
      <w:r>
        <w:rPr>
          <w:rFonts w:ascii="Times New Roman"/>
          <w:b w:val="false"/>
          <w:i w:val="false"/>
          <w:color w:val="000000"/>
          <w:sz w:val="28"/>
        </w:rPr>
        <w:t>
      көрсетілетін қызметті алушының тегі, аты, әкесінің аты (бар болғанда) және оның байланыс телефондары көрсетілген тиісті құжаттардың қабылданғаны туралы қолхат (бұдан әрі – тиісті құжаттардың қабылдағаны туралы қолхат) береді және құжаттарды көрсетілетін қызметті берушінің басшысына ұсынады (отыз минуттан аспайды);</w:t>
      </w:r>
    </w:p>
    <w:bookmarkEnd w:id="561"/>
    <w:bookmarkStart w:name="z774" w:id="562"/>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562"/>
    <w:bookmarkStart w:name="z775" w:id="563"/>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және заңнамамен белгіленген тәртіпке сәйкес жетім баланы және (немесе) ата-анасының қамқорлығынсыз қалған баланы асырап алуға байланысты біржолғы ақшалай төлемді тағайындау туралы шешімнің (бұдан әрі – шешім) жобасын дайындайды және көрсетілетін қызметті берушінің басшысына ұсынады (тоғыз жұмыс күні ішінде); </w:t>
      </w:r>
    </w:p>
    <w:bookmarkEnd w:id="563"/>
    <w:bookmarkStart w:name="z776" w:id="564"/>
    <w:p>
      <w:pPr>
        <w:spacing w:after="0"/>
        <w:ind w:left="0"/>
        <w:jc w:val="both"/>
      </w:pPr>
      <w:r>
        <w:rPr>
          <w:rFonts w:ascii="Times New Roman"/>
          <w:b w:val="false"/>
          <w:i w:val="false"/>
          <w:color w:val="000000"/>
          <w:sz w:val="28"/>
        </w:rPr>
        <w:t>
      5) көрсетілетін қызметті берушінің басшысы шешімге қол қояды және көрсетілетін қызметті берушінің кеңсе қызметкеріне жолдайды (отыз минуттан аспайды);</w:t>
      </w:r>
    </w:p>
    <w:bookmarkEnd w:id="564"/>
    <w:bookmarkStart w:name="z777" w:id="565"/>
    <w:p>
      <w:pPr>
        <w:spacing w:after="0"/>
        <w:ind w:left="0"/>
        <w:jc w:val="both"/>
      </w:pPr>
      <w:r>
        <w:rPr>
          <w:rFonts w:ascii="Times New Roman"/>
          <w:b w:val="false"/>
          <w:i w:val="false"/>
          <w:color w:val="000000"/>
          <w:sz w:val="28"/>
        </w:rPr>
        <w:t>
      6) көрсетілетін қызметті берушінің кеңсе қызметкері шешімді тіркейді және көрсетілетін қызметті алушыға шешімнің көшірмесін береді (отыз минуттан аспайды).</w:t>
      </w:r>
    </w:p>
    <w:bookmarkEnd w:id="565"/>
    <w:bookmarkStart w:name="z778" w:id="566"/>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66"/>
    <w:bookmarkStart w:name="z779" w:id="567"/>
    <w:p>
      <w:pPr>
        <w:spacing w:after="0"/>
        <w:ind w:left="0"/>
        <w:jc w:val="left"/>
      </w:pPr>
      <w:r>
        <w:rPr>
          <w:rFonts w:ascii="Times New Roman"/>
          <w:b/>
          <w:i w:val="false"/>
          <w:color w:val="000000"/>
        </w:rPr>
        <w:t xml:space="preserve"> 3. Мемлекеттік қызмет көрсету процесіндегі көрсетілетін қызметті берушінің құрылымдық бөлімшелерінің (қызметкерлерінің) өзара іс-қимыл тәртібінің сипаттамасы</w:t>
      </w:r>
    </w:p>
    <w:bookmarkEnd w:id="567"/>
    <w:bookmarkStart w:name="z780" w:id="56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68"/>
    <w:bookmarkStart w:name="z781" w:id="569"/>
    <w:p>
      <w:pPr>
        <w:spacing w:after="0"/>
        <w:ind w:left="0"/>
        <w:jc w:val="both"/>
      </w:pPr>
      <w:r>
        <w:rPr>
          <w:rFonts w:ascii="Times New Roman"/>
          <w:b w:val="false"/>
          <w:i w:val="false"/>
          <w:color w:val="000000"/>
          <w:sz w:val="28"/>
        </w:rPr>
        <w:t>
      1) көрсетілетін қызметті берушінің кеңсе қызметкері;</w:t>
      </w:r>
    </w:p>
    <w:bookmarkEnd w:id="569"/>
    <w:bookmarkStart w:name="z782" w:id="570"/>
    <w:p>
      <w:pPr>
        <w:spacing w:after="0"/>
        <w:ind w:left="0"/>
        <w:jc w:val="both"/>
      </w:pPr>
      <w:r>
        <w:rPr>
          <w:rFonts w:ascii="Times New Roman"/>
          <w:b w:val="false"/>
          <w:i w:val="false"/>
          <w:color w:val="000000"/>
          <w:sz w:val="28"/>
        </w:rPr>
        <w:t>
      2) көрсетілетін қызметті берушінің басшысы;</w:t>
      </w:r>
    </w:p>
    <w:bookmarkEnd w:id="570"/>
    <w:bookmarkStart w:name="z783" w:id="571"/>
    <w:p>
      <w:pPr>
        <w:spacing w:after="0"/>
        <w:ind w:left="0"/>
        <w:jc w:val="both"/>
      </w:pPr>
      <w:r>
        <w:rPr>
          <w:rFonts w:ascii="Times New Roman"/>
          <w:b w:val="false"/>
          <w:i w:val="false"/>
          <w:color w:val="000000"/>
          <w:sz w:val="28"/>
        </w:rPr>
        <w:t xml:space="preserve">
      3) көрсетілетін қызметті берушінің орындаушысы. </w:t>
      </w:r>
    </w:p>
    <w:bookmarkEnd w:id="571"/>
    <w:bookmarkStart w:name="z784" w:id="572"/>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572"/>
    <w:bookmarkStart w:name="z785" w:id="573"/>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573"/>
    <w:bookmarkStart w:name="z786" w:id="574"/>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 </w:t>
      </w:r>
    </w:p>
    <w:bookmarkEnd w:id="574"/>
    <w:bookmarkStart w:name="z787" w:id="57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575"/>
    <w:bookmarkStart w:name="z788" w:id="576"/>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576"/>
    <w:bookmarkStart w:name="z789" w:id="577"/>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ЭЦҚ куәландырылған электрондық құжат нысанындағы сұраныс (бұдан әрі – электрондық сұраныс) пен стандарттың 9-тармағына сәйкес құжаттарды жолдайды;</w:t>
      </w:r>
    </w:p>
    <w:bookmarkEnd w:id="577"/>
    <w:bookmarkStart w:name="z790" w:id="578"/>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"жеке кабинетіне" электрондық сұраныс пен құжаттардың қабылданғандығы туралы хабарламаны жолдайды (отыз минуттан аспайды);</w:t>
      </w:r>
    </w:p>
    <w:bookmarkEnd w:id="578"/>
    <w:bookmarkStart w:name="z791" w:id="579"/>
    <w:p>
      <w:pPr>
        <w:spacing w:after="0"/>
        <w:ind w:left="0"/>
        <w:jc w:val="both"/>
      </w:pPr>
      <w:r>
        <w:rPr>
          <w:rFonts w:ascii="Times New Roman"/>
          <w:b w:val="false"/>
          <w:i w:val="false"/>
          <w:color w:val="000000"/>
          <w:sz w:val="28"/>
        </w:rPr>
        <w:t xml:space="preserve">
      3) электрондық сұраныс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2-5) тармақшаларына сәйкес жүзеге асырылады;</w:t>
      </w:r>
    </w:p>
    <w:bookmarkEnd w:id="579"/>
    <w:bookmarkStart w:name="z792" w:id="580"/>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 нәтижесін тіркейді және көрсетілетін қызметті алушының "жеке кабинетіне" жолдайды (отыз минуттан аспайды);</w:t>
      </w:r>
    </w:p>
    <w:bookmarkEnd w:id="580"/>
    <w:bookmarkStart w:name="z793" w:id="581"/>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 қамқорлығынсыз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қалған баланы асырап алуға байланысты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біржолғы ақшалай төлемді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99" w:id="582"/>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(рәсімнің(іс-қимылдың) нәтижесі және оның басқа құрылымдық бөлімшеге берілу тәртібі көрсетіле отырып) сипаттамасы</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3894"/>
        <w:gridCol w:w="2274"/>
        <w:gridCol w:w="1369"/>
        <w:gridCol w:w="1372"/>
        <w:gridCol w:w="1372"/>
        <w:gridCol w:w="1370"/>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83"/>
          <w:p>
            <w:pPr>
              <w:spacing w:after="20"/>
              <w:ind w:left="20"/>
              <w:jc w:val="both"/>
            </w:pPr>
            <w:r>
              <w:rPr>
                <w:rFonts w:ascii="Times New Roman"/>
                <w:b w:val="false"/>
                <w:i w:val="false"/>
                <w:color w:val="000000"/>
                <w:sz w:val="20"/>
              </w:rPr>
              <w:t>
1</w:t>
            </w:r>
          </w:p>
          <w:bookmarkEnd w:id="583"/>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84"/>
          <w:p>
            <w:pPr>
              <w:spacing w:after="20"/>
              <w:ind w:left="20"/>
              <w:jc w:val="both"/>
            </w:pPr>
            <w:r>
              <w:rPr>
                <w:rFonts w:ascii="Times New Roman"/>
                <w:b w:val="false"/>
                <w:i w:val="false"/>
                <w:color w:val="000000"/>
                <w:sz w:val="20"/>
              </w:rPr>
              <w:t>
2</w:t>
            </w:r>
          </w:p>
          <w:bookmarkEnd w:id="584"/>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85"/>
          <w:p>
            <w:pPr>
              <w:spacing w:after="20"/>
              <w:ind w:left="20"/>
              <w:jc w:val="both"/>
            </w:pPr>
            <w:r>
              <w:rPr>
                <w:rFonts w:ascii="Times New Roman"/>
                <w:b w:val="false"/>
                <w:i w:val="false"/>
                <w:color w:val="000000"/>
                <w:sz w:val="20"/>
              </w:rPr>
              <w:t>
3</w:t>
            </w:r>
          </w:p>
          <w:bookmarkEnd w:id="585"/>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тиісті құжаттардың қабылданғаны туралы қолхат береді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шешімнің жобасын дайындайды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қол қояды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тіркейді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86"/>
          <w:p>
            <w:pPr>
              <w:spacing w:after="20"/>
              <w:ind w:left="20"/>
              <w:jc w:val="both"/>
            </w:pPr>
            <w:r>
              <w:rPr>
                <w:rFonts w:ascii="Times New Roman"/>
                <w:b w:val="false"/>
                <w:i w:val="false"/>
                <w:color w:val="000000"/>
                <w:sz w:val="20"/>
              </w:rPr>
              <w:t>
4</w:t>
            </w:r>
          </w:p>
          <w:bookmarkEnd w:id="586"/>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w:t>
            </w:r>
            <w:r>
              <w:br/>
            </w:r>
            <w:r>
              <w:rPr>
                <w:rFonts w:ascii="Times New Roman"/>
                <w:b w:val="false"/>
                <w:i w:val="false"/>
                <w:color w:val="000000"/>
                <w:sz w:val="20"/>
              </w:rPr>
              <w:t>
басшысына ұсынады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жобасын көрсетілетін қызметті берушінің басшысына ұсынады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көрсетілетін қызметті берушінің кеңсе қызметкеріне жолдайды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көшірмесін</w:t>
            </w:r>
            <w:r>
              <w:br/>
            </w:r>
            <w:r>
              <w:rPr>
                <w:rFonts w:ascii="Times New Roman"/>
                <w:b w:val="false"/>
                <w:i w:val="false"/>
                <w:color w:val="000000"/>
                <w:sz w:val="20"/>
              </w:rPr>
              <w:t>
көрсетілетін қызметті</w:t>
            </w:r>
            <w:r>
              <w:br/>
            </w:r>
            <w:r>
              <w:rPr>
                <w:rFonts w:ascii="Times New Roman"/>
                <w:b w:val="false"/>
                <w:i w:val="false"/>
                <w:color w:val="000000"/>
                <w:sz w:val="20"/>
              </w:rPr>
              <w:t>
алушыға береді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87"/>
          <w:p>
            <w:pPr>
              <w:spacing w:after="20"/>
              <w:ind w:left="20"/>
              <w:jc w:val="both"/>
            </w:pPr>
            <w:r>
              <w:rPr>
                <w:rFonts w:ascii="Times New Roman"/>
                <w:b w:val="false"/>
                <w:i w:val="false"/>
                <w:color w:val="000000"/>
                <w:sz w:val="20"/>
              </w:rPr>
              <w:t>
5</w:t>
            </w:r>
          </w:p>
          <w:bookmarkEnd w:id="587"/>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жұмыс күні ішінде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 қамқорлығынсыз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қалған баланы асырап алуға байланысты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біржолғы ақшалай төлемді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10" w:id="588"/>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588"/>
    <w:bookmarkStart w:name="z811"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340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қамқорлығынсыз қалған баланы асырап алуға байланысты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біржолғы ақшалай төлемді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817" w:id="590"/>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590"/>
    <w:bookmarkStart w:name="z818" w:id="591"/>
    <w:p>
      <w:pPr>
        <w:spacing w:after="0"/>
        <w:ind w:left="0"/>
        <w:jc w:val="both"/>
      </w:pPr>
      <w:r>
        <w:rPr>
          <w:rFonts w:ascii="Times New Roman"/>
          <w:b w:val="false"/>
          <w:i w:val="false"/>
          <w:color w:val="000000"/>
          <w:sz w:val="28"/>
        </w:rPr>
        <w:t xml:space="preserve">
      </w:t>
      </w:r>
    </w:p>
    <w:bookmarkEnd w:id="591"/>
    <w:p>
      <w:pPr>
        <w:spacing w:after="0"/>
        <w:ind w:left="0"/>
        <w:jc w:val="both"/>
      </w:pPr>
      <w:r>
        <w:drawing>
          <wp:inline distT="0" distB="0" distL="0" distR="0">
            <wp:extent cx="75819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5819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баланы және (немесе) ата-анасының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қамқорлығынсыз қалған баланы асырап алуға байланысты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біржолғы ақшалай төлемді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824" w:id="59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92"/>
    <w:bookmarkStart w:name="z825" w:id="593"/>
    <w:p>
      <w:pPr>
        <w:spacing w:after="0"/>
        <w:ind w:left="0"/>
        <w:jc w:val="both"/>
      </w:pPr>
      <w:r>
        <w:rPr>
          <w:rFonts w:ascii="Times New Roman"/>
          <w:b w:val="false"/>
          <w:i w:val="false"/>
          <w:color w:val="000000"/>
          <w:sz w:val="28"/>
        </w:rPr>
        <w:t xml:space="preserve">
      </w:t>
      </w:r>
    </w:p>
    <w:bookmarkEnd w:id="593"/>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6" w:id="594"/>
    <w:p>
      <w:pPr>
        <w:spacing w:after="0"/>
        <w:ind w:left="0"/>
        <w:jc w:val="left"/>
      </w:pPr>
      <w:r>
        <w:rPr>
          <w:rFonts w:ascii="Times New Roman"/>
          <w:b/>
          <w:i w:val="false"/>
          <w:color w:val="000000"/>
        </w:rPr>
        <w:t xml:space="preserve"> Шартты белгілемелер:</w:t>
      </w:r>
    </w:p>
    <w:bookmarkEnd w:id="594"/>
    <w:bookmarkStart w:name="z827" w:id="595"/>
    <w:p>
      <w:pPr>
        <w:spacing w:after="0"/>
        <w:ind w:left="0"/>
        <w:jc w:val="both"/>
      </w:pPr>
      <w:r>
        <w:rPr>
          <w:rFonts w:ascii="Times New Roman"/>
          <w:b w:val="false"/>
          <w:i w:val="false"/>
          <w:color w:val="000000"/>
          <w:sz w:val="28"/>
        </w:rPr>
        <w:t xml:space="preserve">
      </w:t>
      </w:r>
    </w:p>
    <w:bookmarkEnd w:id="595"/>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header.xml" Type="http://schemas.openxmlformats.org/officeDocument/2006/relationships/header" Id="rId4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