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8216" w14:textId="2678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№ 593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15 ақпандағы № 706 қаулысы. Қызылорда облысының Әділет департаментінде 2017 жылы 24 ақпанда № 5741 болып тіркелді. Күші жойылды - Қызылорда облысы әкімдігінің 2025 жылғы 11 шілдедегі № 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"Дiни қызмет және дiни бiрлестiктер туралы" Қазақстан Республикасының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Қызылорда облысы әкімдігінің 2012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4330 нөмірімен тіркелген, облыстық "Сыр бойы" және "Кызылординские вести" газеттерінде 2012 жылғы 6 қарашада жарияланған) мынайдай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діни әдебиеттерді және діни мазмұндағы өзге де ақпараттық материалдарды, діни мақсаттағы заттарды тарату үшін арнайы тұрақты үй-жайлардың орналастырылуы: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3-қатармен толықтырылсын: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"Жамағат"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тұрғын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Әбдіреев көшесі, № 13 үй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Р. Рүстемовке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