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71130" w14:textId="77711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Приозерск қалалық мәслихатының 2016 жылғы 22 желтоқсандағы № 8/76 "2017 - 2019 жылдарға арналған қалалық бюджет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Приозерск қалалық мәслихатының 2017 жылғы 10 шілдедегі ХIII сессиясының № 13/127 шешімі. Қарағанды облысының Әділет департаментінде 2017 жылғы 14 шілдеде № 4305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Приозерск қалалық мәслихатының 2016 жылғы 22 желтоқсандағы № 8/76 "2017-2019 жылдарға арналған қалалық бюджет туралы" (Нормативтік құқықтық актілерді мемлекеттік тіркеу тізілімінде № 4088 болып тіркелген, 2017 жылғы 27 қаңтардағы № 04/492 "Приозерский вестник" газетінде, Қазақстан Республикасы нормативтік құқықтық актілерінің электрондық түрдегі эталондық бақылау банкінде 2017 жылдың 31 қаңтарында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келесі өзгерістер енгізілсін: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мазмұндалсын: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"1. 2017-2019 жылдарға арналған қалалық бюджет 1, 2 және 3 қосымшаларға сәйкес, оның ішінде 2017 жылға келесі көлемдерде бекітілсін: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- 3244487 мың теңге, оның ішінде: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түсімдер - 209086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салықтық емес түсімдер - 12775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түсетін түсімдер - 7067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трансферттердің түсімдері - 3015559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- 3276525 мың теңге;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несиелеу - 0 мың теңге, оның ішінде: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 - 0 мың теңге;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несиелерді өтеу - 0 мың теңге;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операциялар бойынша сальдо - 0 мың теңге, оның ішінде: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сатып алу - 0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түсетін түсімдер - 0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бюджеттің тапшылығы (профициті) - алу 32038 мың теңге;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бюджеттің тапшылығын қаржыландыру (профицитін пайдалану) - 32038 мың теңге, оның ішінде: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- 0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қарыздарды өтеу - 0 мың теңге;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 қаражатының пайдаланылатын қалдықтары - 32038 мың теңге.";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шешім 2017 жылдың 1 қаңтарынан бастап қолданысқа енеді.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Әрінов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Қалалық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Сәрсембеков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шілдедегі ХIІІ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13/127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1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6"/>
        <w:gridCol w:w="1127"/>
        <w:gridCol w:w="1127"/>
        <w:gridCol w:w="6178"/>
        <w:gridCol w:w="314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"/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 т а у ы</w:t>
            </w:r>
          </w:p>
        </w:tc>
        <w:tc>
          <w:tcPr>
            <w:tcW w:w="31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I.Кiрiстер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44487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09086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79907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51699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50762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19421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14604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24353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17151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4"/>
          <w:p>
            <w:pPr>
              <w:spacing w:after="20"/>
              <w:ind w:left="20"/>
              <w:jc w:val="both"/>
            </w:pPr>
          </w:p>
          <w:bookmarkEnd w:id="4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  <w:bookmarkEnd w:id="4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кәсіпорындардың таза кірісі бөлігінің түсімдері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1315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  <w:bookmarkEnd w:id="51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7067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  <w:bookmarkEnd w:id="55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301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5559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3015559</w:t>
            </w:r>
          </w:p>
        </w:tc>
      </w:tr>
      <w:tr>
        <w:trPr>
          <w:trHeight w:val="30" w:hRule="atLeast"/>
        </w:trPr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1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535"/>
        <w:gridCol w:w="1248"/>
        <w:gridCol w:w="108"/>
        <w:gridCol w:w="1004"/>
        <w:gridCol w:w="273"/>
        <w:gridCol w:w="5985"/>
        <w:gridCol w:w="2317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II. Шығындар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6525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  <w:bookmarkEnd w:id="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9744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112660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23031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4637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Жалпы сипаттағы өзге де мемлекеттiк қызметтер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447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18145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26929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жер қатынастары, сәулет және қала құрылысын реттеу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23150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  <w:bookmarkEnd w:id="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  <w:bookmarkEnd w:id="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Қылмыстық-атқару жүйесі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Қылмыстық жазасын өтеген адамдарды әлеуметтік бейімдеу мен оңалтуды ұйымдастыру және жүзеге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  <w:bookmarkEnd w:id="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763384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173603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173603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495192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495192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413646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81546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94589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27716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  <w:bookmarkEnd w:id="113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  <w:bookmarkEnd w:id="11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9258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қамсыздандыру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7465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"Өрлеу" жобасы бойынша келісілген қаржылай көмекті енгізу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74941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74941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13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192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65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3553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487700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0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392809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94891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165853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110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 - 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1101007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525096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269069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165873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147280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  <w:bookmarkEnd w:id="15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8832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19799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1343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  <w:bookmarkEnd w:id="173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  <w:bookmarkEnd w:id="174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16903</w:t>
            </w:r>
          </w:p>
          <w:bookmarkEnd w:id="175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Мәдениет, спорт, туризм және ақпараттық кеңiстiктi ұйымдастыру жөнiндегi өзге де қызметтер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39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571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0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1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Ақпаратты, мемлекеттілікті нығайту және азаматтардың әлеуметтік сенімділігін қалыптастыру саласында жергілікті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деңгейде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Ведомстволық бағыныстағы мемлекеттік мекемелерінің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  <w:bookmarkEnd w:id="18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2852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294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Мал көмінділерінің (биотермиялық шұңқырлардың) жұмыс істеуін қамтамасыз ету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Жер қат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ы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қатынастары, сәулет және қала құрылысы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Аудандар, облыстық маңызы бар, аудандық маңызы бар қалалардың, ауылдық округтердiң, кенттердің, ауылдардың шекарасын белгiлеу кезiнде жүргiзiлетiн жерге орналастыру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  <w:bookmarkEnd w:id="19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15259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15259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15008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  <w:bookmarkEnd w:id="20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566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  <w:bookmarkEnd w:id="20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7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Автомобиль көлiгi</w:t>
            </w:r>
          </w:p>
          <w:bookmarkEnd w:id="208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240</w:t>
            </w:r>
          </w:p>
          <w:bookmarkEnd w:id="209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64240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5"/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Көлiк және коммуникациялар саласындағы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өзге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д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қызметтер</w:t>
            </w:r>
          </w:p>
          <w:bookmarkEnd w:id="216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7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8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 және тұрғын үй инспекциясы бөлімі</w:t>
            </w:r>
          </w:p>
          <w:bookmarkEnd w:id="219"/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0"/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  <w:bookmarkEnd w:id="222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406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3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4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8202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5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6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8202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  <w:bookmarkEnd w:id="227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8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14421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0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9927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1"/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III. Таза бюджеттік несиелеу</w:t>
            </w:r>
          </w:p>
        </w:tc>
        <w:tc>
          <w:tcPr>
            <w:tcW w:w="2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6"/>
        <w:gridCol w:w="506"/>
        <w:gridCol w:w="2143"/>
        <w:gridCol w:w="2143"/>
        <w:gridCol w:w="2144"/>
        <w:gridCol w:w="372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2"/>
        </w:tc>
        <w:tc>
          <w:tcPr>
            <w:tcW w:w="37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3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4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35"/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6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3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4"/>
        <w:gridCol w:w="1354"/>
        <w:gridCol w:w="1354"/>
        <w:gridCol w:w="1354"/>
        <w:gridCol w:w="4529"/>
        <w:gridCol w:w="23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37"/>
        </w:tc>
        <w:tc>
          <w:tcPr>
            <w:tcW w:w="23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8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9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0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Бюджеттiк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1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2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3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4"/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3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8"/>
        <w:gridCol w:w="393"/>
        <w:gridCol w:w="2578"/>
        <w:gridCol w:w="1661"/>
        <w:gridCol w:w="3510"/>
        <w:gridCol w:w="289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45"/>
        </w:tc>
        <w:tc>
          <w:tcPr>
            <w:tcW w:w="28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6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7"/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8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  <w:bookmarkEnd w:id="249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0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1"/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8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49"/>
        <w:gridCol w:w="5751"/>
      </w:tblGrid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252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3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V. Бюджеттің тапшылығы (профициті)</w:t>
            </w:r>
          </w:p>
          <w:bookmarkEnd w:id="254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-32038</w:t>
            </w:r>
          </w:p>
        </w:tc>
      </w:tr>
      <w:tr>
        <w:trPr>
          <w:trHeight w:val="30" w:hRule="atLeast"/>
        </w:trPr>
        <w:tc>
          <w:tcPr>
            <w:tcW w:w="6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VI. Бюджеттің тапшылығын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қаржыландыру (профицитін пайдалану)</w:t>
            </w:r>
          </w:p>
          <w:bookmarkEnd w:id="255"/>
        </w:tc>
        <w:tc>
          <w:tcPr>
            <w:tcW w:w="5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32038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Приозерск қалалық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10 шілдедегі ХІІI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13/127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Приозерск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 VIII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сессиясының № 8/76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қосымша</w:t>
            </w:r>
          </w:p>
        </w:tc>
      </w:tr>
    </w:tbl>
    <w:bookmarkStart w:name="z287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инвестициялық жобаларды іске асыруға бағытталған, жергілікті бюджеттік даму бағдарламаларының тізбесі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0"/>
        <w:gridCol w:w="889"/>
        <w:gridCol w:w="1834"/>
        <w:gridCol w:w="177"/>
        <w:gridCol w:w="1554"/>
        <w:gridCol w:w="321"/>
        <w:gridCol w:w="3774"/>
        <w:gridCol w:w="2371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257"/>
        </w:tc>
        <w:tc>
          <w:tcPr>
            <w:tcW w:w="23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8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9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0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1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2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3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Инвестициялық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жобалар: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  <w:bookmarkEnd w:id="264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5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6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7"/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2614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1096</w:t>
            </w:r>
          </w:p>
        </w:tc>
      </w:tr>
      <w:tr>
        <w:trPr>
          <w:trHeight w:val="30" w:hRule="atLeast"/>
        </w:trPr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