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f8a2" w14:textId="ad2f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2017 жылғы 22 ақпандағы IХ сессиясының № 9/98 шешімі. Қарағанды облысының Әділет департаментінде 2017 жылғы 18 наурызда № 4183 болып тіркелді. Күші жойылды - Қарағанды облысы Приозерск қалалық мәслихатының 2018 жылғы 30 наурыздағы XIХ сессиясының № 19/198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30.03.2018 ХIХ сессиясының № 19/198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қалалық мәслихаты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Приозерск қалалық мәслихатының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Приозерск қалалық мәслихатының 2016 жылғы 17 ақпандағы № 50/402 "Приозерск қалалық мәслихатының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(нормативтік құқықтық актілерді мемлекеттік тіркеу Тізілімінде № 3711 тіркелген, 2016 жылғы 1 сәуірдегі № 13/449 "Приозерский вестник" газетінде, 2016 жылғы 20 сәуірдегі "Әділет" ақпараттық-құқықтық жүйесінде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Зейнеғазиев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xml:space="preserve">№ 9/98 шешімімен </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Приозерск қалалық мәслихатының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Приозерск қалалық мәслихатының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Приозерск қалалық мәслихатының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жөніндегі бас маман оның жұмыс органы болып табылады.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бойынша бас маманы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бас маманына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Персоналды басқару бойынша бас маман Бағалау бойынша комиссия төрағасының келісімімен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Персоналды басқару бойынша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құжаттама және іс қағаздарын жүргізу бойынша бас маманы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бойынша бас маманының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бойынша бас маманы, құжаттама және іс қағаздарын жүргізу бойынша бас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бас маманы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i w:val="false"/>
          <w:color w:val="000000"/>
          <w:sz w:val="28"/>
        </w:rPr>
        <w:t>=100+</w:t>
      </w:r>
      <w:r>
        <w:rPr>
          <w:rFonts w:ascii="Times New Roman"/>
          <w:b w:val="false"/>
          <w:i/>
          <w:color w:val="000000"/>
          <w:sz w:val="28"/>
        </w:rPr>
        <w:t>а - в</w:t>
      </w:r>
      <w:r>
        <w:rPr>
          <w:rFonts w:ascii="Times New Roman"/>
          <w:b/>
          <w:i w:val="false"/>
          <w:color w:val="000000"/>
          <w:sz w:val="28"/>
        </w:rPr>
        <w:t>,</w:t>
      </w:r>
    </w:p>
    <w:bookmarkEnd w:id="51"/>
    <w:bookmarkStart w:name="z58" w:id="52"/>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2"/>
    <w:bookmarkStart w:name="z59" w:id="5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көтермелеу баллдары;</w:t>
      </w:r>
    </w:p>
    <w:bookmarkEnd w:id="53"/>
    <w:bookmarkStart w:name="z60" w:id="54"/>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bookmarkStart w:name="z62" w:id="56"/>
    <w:p>
      <w:pPr>
        <w:spacing w:after="0"/>
        <w:ind w:left="0"/>
        <w:jc w:val="left"/>
      </w:pPr>
      <w:r>
        <w:rPr>
          <w:rFonts w:ascii="Times New Roman"/>
          <w:b/>
          <w:i w:val="false"/>
          <w:color w:val="000000"/>
        </w:rPr>
        <w:t xml:space="preserve"> 5-тарау. Жылдық бағалау</w:t>
      </w:r>
    </w:p>
    <w:bookmarkEnd w:id="56"/>
    <w:bookmarkStart w:name="z63" w:id="57"/>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бойынша бас маманы және "Б" корпусы қызметшісінің тікелей басшысы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Персоналды басқару бойынша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i w:val="false"/>
          <w:color w:val="000000"/>
          <w:sz w:val="28"/>
        </w:rPr>
        <w:t>0,</w:t>
      </w:r>
      <w:r>
        <w:rPr>
          <w:rFonts w:ascii="Times New Roman"/>
          <w:b/>
          <w:i w:val="false"/>
          <w:color w:val="000000"/>
          <w:sz w:val="28"/>
        </w:rPr>
        <w:t>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i w:val="false"/>
          <w:color w:val="000000"/>
          <w:sz w:val="28"/>
        </w:rPr>
        <w:t>0,6</w:t>
      </w:r>
      <w:r>
        <w:rPr>
          <w:rFonts w:ascii="Times New Roman"/>
          <w:b w:val="false"/>
          <w:i/>
          <w:color w:val="000000"/>
          <w:sz w:val="28"/>
        </w:rPr>
        <w:t xml:space="preserve">* </w:t>
      </w:r>
      <w:r>
        <w:rPr>
          <w:rFonts w:ascii="Times New Roman"/>
          <w:b w:val="false"/>
          <w:i w:val="false"/>
          <w:color w:val="000000"/>
          <w:sz w:val="28"/>
        </w:rPr>
        <w:t>∑</w:t>
      </w:r>
      <w:r>
        <w:rPr>
          <w:rFonts w:ascii="Times New Roman"/>
          <w:b/>
          <w:i w:val="false"/>
          <w:color w:val="000000"/>
          <w:sz w:val="28"/>
        </w:rPr>
        <w:t>жж,</w:t>
      </w:r>
    </w:p>
    <w:bookmarkEnd w:id="67"/>
    <w:bookmarkStart w:name="z74"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bookmarkEnd w:id="68"/>
    <w:bookmarkStart w:name="z75" w:id="69"/>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p>
    <w:bookmarkEnd w:id="69"/>
    <w:bookmarkStart w:name="z76" w:id="70"/>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70"/>
    <w:bookmarkStart w:name="z77"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баллдан астам) – 5 балл;</w:t>
      </w:r>
    </w:p>
    <w:bookmarkEnd w:id="74"/>
    <w:bookmarkStart w:name="z81" w:id="75"/>
    <w:p>
      <w:pPr>
        <w:spacing w:after="0"/>
        <w:ind w:left="0"/>
        <w:jc w:val="both"/>
      </w:pPr>
      <w:r>
        <w:rPr>
          <w:rFonts w:ascii="Times New Roman"/>
          <w:b w:val="false"/>
          <w:i w:val="false"/>
          <w:color w:val="000000"/>
          <w:sz w:val="28"/>
        </w:rPr>
        <w:t>
       ∑</w:t>
      </w:r>
      <w:r>
        <w:rPr>
          <w:rFonts w:ascii="Times New Roman"/>
          <w:b/>
          <w:i w:val="false"/>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End w:id="75"/>
    <w:bookmarkStart w:name="z82" w:id="76"/>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6"/>
    <w:bookmarkStart w:name="z83"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Персоналды басқару бойынша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Персоналды басқару бойынша бас маманы Комиссияның отырысына мынадай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3"/>
    <w:bookmarkStart w:name="z90" w:id="84"/>
    <w:p>
      <w:pPr>
        <w:spacing w:after="0"/>
        <w:ind w:left="0"/>
        <w:jc w:val="both"/>
      </w:pPr>
      <w:r>
        <w:rPr>
          <w:rFonts w:ascii="Times New Roman"/>
          <w:b w:val="false"/>
          <w:i w:val="false"/>
          <w:color w:val="000000"/>
          <w:sz w:val="28"/>
        </w:rPr>
        <w:t>
      1) бағалау нәтижелері бекітілсін;</w:t>
      </w:r>
    </w:p>
    <w:bookmarkEnd w:id="84"/>
    <w:bookmarkStart w:name="z91" w:id="85"/>
    <w:p>
      <w:pPr>
        <w:spacing w:after="0"/>
        <w:ind w:left="0"/>
        <w:jc w:val="both"/>
      </w:pPr>
      <w:r>
        <w:rPr>
          <w:rFonts w:ascii="Times New Roman"/>
          <w:b w:val="false"/>
          <w:i w:val="false"/>
          <w:color w:val="000000"/>
          <w:sz w:val="28"/>
        </w:rPr>
        <w:t>
      2) бағалау нәтижелері қайта қаралсын.</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Персоналды басқару бойынша бас маманы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бас маманы танысудан бас тарту туралы еркін нұсқада акт жасайды.</w:t>
      </w:r>
    </w:p>
    <w:bookmarkEnd w:id="89"/>
    <w:bookmarkStart w:name="z96"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w:t>
      </w:r>
    </w:p>
    <w:bookmarkEnd w:id="90"/>
    <w:bookmarkStart w:name="z97" w:id="91"/>
    <w:p>
      <w:pPr>
        <w:spacing w:after="0"/>
        <w:ind w:left="0"/>
        <w:jc w:val="left"/>
      </w:pPr>
      <w:r>
        <w:rPr>
          <w:rFonts w:ascii="Times New Roman"/>
          <w:b/>
          <w:i w:val="false"/>
          <w:color w:val="000000"/>
        </w:rPr>
        <w:t xml:space="preserve"> 7-тарау. Бағалау нәтижелеріне шағымдану</w:t>
      </w:r>
    </w:p>
    <w:bookmarkEnd w:id="91"/>
    <w:bookmarkStart w:name="z9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5"/>
    <w:bookmarkStart w:name="z113" w:id="106"/>
    <w:p>
      <w:pPr>
        <w:spacing w:after="0"/>
        <w:ind w:left="0"/>
        <w:jc w:val="both"/>
      </w:pPr>
      <w:r>
        <w:rPr>
          <w:rFonts w:ascii="Times New Roman"/>
          <w:b w:val="false"/>
          <w:i w:val="false"/>
          <w:color w:val="000000"/>
          <w:sz w:val="28"/>
        </w:rPr>
        <w:t>
      __________________________________жыл</w:t>
      </w:r>
    </w:p>
    <w:bookmarkEnd w:id="106"/>
    <w:bookmarkStart w:name="z114" w:id="107"/>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19"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р/с</w:t>
            </w:r>
            <w:r>
              <w:br/>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1" w:id="122"/>
    <w:p>
      <w:pPr>
        <w:spacing w:after="0"/>
        <w:ind w:left="0"/>
        <w:jc w:val="both"/>
      </w:pPr>
      <w:r>
        <w:rPr>
          <w:rFonts w:ascii="Times New Roman"/>
          <w:b w:val="false"/>
          <w:i w:val="false"/>
          <w:color w:val="000000"/>
          <w:sz w:val="28"/>
        </w:rPr>
        <w:t>
      Нысан</w:t>
      </w:r>
    </w:p>
    <w:bookmarkEnd w:id="122"/>
    <w:bookmarkStart w:name="z132" w:id="123"/>
    <w:p>
      <w:pPr>
        <w:spacing w:after="0"/>
        <w:ind w:left="0"/>
        <w:jc w:val="left"/>
      </w:pPr>
      <w:r>
        <w:rPr>
          <w:rFonts w:ascii="Times New Roman"/>
          <w:b/>
          <w:i w:val="false"/>
          <w:color w:val="000000"/>
        </w:rPr>
        <w:t xml:space="preserve"> Бағалау парағы</w:t>
      </w:r>
    </w:p>
    <w:bookmarkEnd w:id="123"/>
    <w:bookmarkStart w:name="z133" w:id="124"/>
    <w:p>
      <w:pPr>
        <w:spacing w:after="0"/>
        <w:ind w:left="0"/>
        <w:jc w:val="both"/>
      </w:pPr>
      <w:r>
        <w:rPr>
          <w:rFonts w:ascii="Times New Roman"/>
          <w:b w:val="false"/>
          <w:i w:val="false"/>
          <w:color w:val="000000"/>
          <w:sz w:val="28"/>
        </w:rPr>
        <w:t>
      _____________________тоқсан_____жыл</w:t>
      </w:r>
    </w:p>
    <w:bookmarkEnd w:id="124"/>
    <w:bookmarkStart w:name="z134" w:id="125"/>
    <w:p>
      <w:pPr>
        <w:spacing w:after="0"/>
        <w:ind w:left="0"/>
        <w:jc w:val="both"/>
      </w:pPr>
      <w:r>
        <w:rPr>
          <w:rFonts w:ascii="Times New Roman"/>
          <w:b w:val="false"/>
          <w:i w:val="false"/>
          <w:color w:val="000000"/>
          <w:sz w:val="28"/>
        </w:rPr>
        <w:t>
      (бағаланатын кезең)</w:t>
      </w:r>
    </w:p>
    <w:bookmarkEnd w:id="125"/>
    <w:bookmarkStart w:name="z135" w:id="12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26"/>
    <w:bookmarkStart w:name="z136" w:id="127"/>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7"/>
    <w:bookmarkStart w:name="z137"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 р/п</w:t>
            </w:r>
            <w:r>
              <w:br/>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w:t>
            </w:r>
            <w:r>
              <w:br/>
            </w:r>
          </w:p>
          <w:bookmarkEnd w:id="13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2</w:t>
            </w:r>
            <w:r>
              <w:br/>
            </w:r>
          </w:p>
          <w:bookmarkEnd w:id="13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3</w:t>
            </w:r>
            <w:r>
              <w:br/>
            </w:r>
          </w:p>
          <w:bookmarkEnd w:id="134"/>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48" w:id="136"/>
    <w:p>
      <w:pPr>
        <w:spacing w:after="0"/>
        <w:ind w:left="0"/>
        <w:jc w:val="both"/>
      </w:pPr>
      <w:r>
        <w:rPr>
          <w:rFonts w:ascii="Times New Roman"/>
          <w:b w:val="false"/>
          <w:i w:val="false"/>
          <w:color w:val="000000"/>
          <w:sz w:val="28"/>
        </w:rPr>
        <w:t>
      Нысан</w:t>
      </w:r>
    </w:p>
    <w:bookmarkEnd w:id="136"/>
    <w:bookmarkStart w:name="z149" w:id="137"/>
    <w:p>
      <w:pPr>
        <w:spacing w:after="0"/>
        <w:ind w:left="0"/>
        <w:jc w:val="both"/>
      </w:pPr>
      <w:r>
        <w:rPr>
          <w:rFonts w:ascii="Times New Roman"/>
          <w:b w:val="false"/>
          <w:i w:val="false"/>
          <w:color w:val="000000"/>
          <w:sz w:val="28"/>
        </w:rPr>
        <w:t xml:space="preserve">
       </w:t>
      </w:r>
    </w:p>
    <w:bookmarkEnd w:id="137"/>
    <w:bookmarkStart w:name="z150" w:id="138"/>
    <w:p>
      <w:pPr>
        <w:spacing w:after="0"/>
        <w:ind w:left="0"/>
        <w:jc w:val="left"/>
      </w:pPr>
      <w:r>
        <w:rPr>
          <w:rFonts w:ascii="Times New Roman"/>
          <w:b/>
          <w:i w:val="false"/>
          <w:color w:val="000000"/>
        </w:rPr>
        <w:t xml:space="preserve"> Бағалау парағы</w:t>
      </w:r>
    </w:p>
    <w:bookmarkEnd w:id="138"/>
    <w:bookmarkStart w:name="z151" w:id="139"/>
    <w:p>
      <w:pPr>
        <w:spacing w:after="0"/>
        <w:ind w:left="0"/>
        <w:jc w:val="both"/>
      </w:pPr>
      <w:r>
        <w:rPr>
          <w:rFonts w:ascii="Times New Roman"/>
          <w:b w:val="false"/>
          <w:i w:val="false"/>
          <w:color w:val="000000"/>
          <w:sz w:val="28"/>
        </w:rPr>
        <w:t>
      _________________ жыл</w:t>
      </w:r>
    </w:p>
    <w:bookmarkEnd w:id="139"/>
    <w:bookmarkStart w:name="z152" w:id="140"/>
    <w:p>
      <w:pPr>
        <w:spacing w:after="0"/>
        <w:ind w:left="0"/>
        <w:jc w:val="both"/>
      </w:pPr>
      <w:r>
        <w:rPr>
          <w:rFonts w:ascii="Times New Roman"/>
          <w:b w:val="false"/>
          <w:i w:val="false"/>
          <w:color w:val="000000"/>
          <w:sz w:val="28"/>
        </w:rPr>
        <w:t>
      (бағаланатын жыл)</w:t>
      </w:r>
    </w:p>
    <w:bookmarkEnd w:id="140"/>
    <w:bookmarkStart w:name="z153" w:id="14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41"/>
    <w:bookmarkStart w:name="z154" w:id="142"/>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42"/>
    <w:bookmarkStart w:name="z155" w:id="14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3"/>
    <w:bookmarkStart w:name="z156" w:id="144"/>
    <w:p>
      <w:pPr>
        <w:spacing w:after="0"/>
        <w:ind w:left="0"/>
        <w:jc w:val="both"/>
      </w:pPr>
      <w:r>
        <w:rPr>
          <w:rFonts w:ascii="Times New Roman"/>
          <w:b w:val="false"/>
          <w:i w:val="false"/>
          <w:color w:val="000000"/>
          <w:sz w:val="28"/>
        </w:rPr>
        <w:t>
      _________________________________________________________________________</w:t>
      </w:r>
    </w:p>
    <w:bookmarkEnd w:id="144"/>
    <w:bookmarkStart w:name="z157" w:id="145"/>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жоспарды орындау бағасы</w:t>
      </w:r>
      <w:r>
        <w:rPr>
          <w:rFonts w:ascii="Times New Roman"/>
          <w:b/>
          <w:i w:val="false"/>
          <w:color w:val="000000"/>
          <w:sz w:val="28"/>
        </w:rPr>
        <w:t>:</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 р/с</w:t>
            </w:r>
            <w:r>
              <w:br/>
            </w:r>
          </w:p>
          <w:bookmarkEnd w:id="14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1</w:t>
            </w:r>
            <w:r>
              <w:br/>
            </w:r>
          </w:p>
          <w:bookmarkEnd w:id="147"/>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2</w:t>
            </w:r>
            <w:r>
              <w:br/>
            </w:r>
          </w:p>
          <w:bookmarkEnd w:id="148"/>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3</w:t>
            </w:r>
            <w:r>
              <w:br/>
            </w:r>
          </w:p>
          <w:bookmarkEnd w:id="14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4</w:t>
            </w:r>
            <w:r>
              <w:br/>
            </w:r>
          </w:p>
          <w:bookmarkEnd w:id="15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66" w:id="152"/>
    <w:p>
      <w:pPr>
        <w:spacing w:after="0"/>
        <w:ind w:left="0"/>
        <w:jc w:val="both"/>
      </w:pPr>
      <w:r>
        <w:rPr>
          <w:rFonts w:ascii="Times New Roman"/>
          <w:b w:val="false"/>
          <w:i w:val="false"/>
          <w:color w:val="000000"/>
          <w:sz w:val="28"/>
        </w:rPr>
        <w:t>
      Нысан</w:t>
      </w:r>
    </w:p>
    <w:bookmarkEnd w:id="152"/>
    <w:bookmarkStart w:name="z167" w:id="153"/>
    <w:p>
      <w:pPr>
        <w:spacing w:after="0"/>
        <w:ind w:left="0"/>
        <w:jc w:val="left"/>
      </w:pPr>
      <w:r>
        <w:rPr>
          <w:rFonts w:ascii="Times New Roman"/>
          <w:b/>
          <w:i w:val="false"/>
          <w:color w:val="000000"/>
        </w:rPr>
        <w:t xml:space="preserve"> Бағалау жөніндегі комиссия отырысының хаттамасы</w:t>
      </w:r>
    </w:p>
    <w:bookmarkEnd w:id="153"/>
    <w:bookmarkStart w:name="z168"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9" w:id="155"/>
    <w:p>
      <w:pPr>
        <w:spacing w:after="0"/>
        <w:ind w:left="0"/>
        <w:jc w:val="both"/>
      </w:pPr>
      <w:r>
        <w:rPr>
          <w:rFonts w:ascii="Times New Roman"/>
          <w:b w:val="false"/>
          <w:i w:val="false"/>
          <w:color w:val="000000"/>
          <w:sz w:val="28"/>
        </w:rPr>
        <w:t>
      (мемлекеттік органның атауы)</w:t>
      </w:r>
    </w:p>
    <w:bookmarkEnd w:id="155"/>
    <w:bookmarkStart w:name="z170"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71" w:id="15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7"/>
    <w:bookmarkStart w:name="z172" w:id="158"/>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5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r>
              <w:br/>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1.</w:t>
            </w:r>
            <w:r>
              <w:br/>
            </w:r>
          </w:p>
          <w:bookmarkEnd w:id="16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2.</w:t>
            </w:r>
            <w:r>
              <w:br/>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r>
              <w:br/>
            </w:r>
          </w:p>
          <w:bookmarkEnd w:id="16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63"/>
    <w:p>
      <w:pPr>
        <w:spacing w:after="0"/>
        <w:ind w:left="0"/>
        <w:jc w:val="both"/>
      </w:pPr>
      <w:r>
        <w:rPr>
          <w:rFonts w:ascii="Times New Roman"/>
          <w:b w:val="false"/>
          <w:i w:val="false"/>
          <w:color w:val="000000"/>
          <w:sz w:val="28"/>
        </w:rPr>
        <w:t>
      Комиссия қорытындысы:</w:t>
      </w:r>
    </w:p>
    <w:bookmarkEnd w:id="163"/>
    <w:bookmarkStart w:name="z178"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79" w:id="165"/>
    <w:p>
      <w:pPr>
        <w:spacing w:after="0"/>
        <w:ind w:left="0"/>
        <w:jc w:val="both"/>
      </w:pPr>
      <w:r>
        <w:rPr>
          <w:rFonts w:ascii="Times New Roman"/>
          <w:b w:val="false"/>
          <w:i w:val="false"/>
          <w:color w:val="000000"/>
          <w:sz w:val="28"/>
        </w:rPr>
        <w:t>
      Тексерген:</w:t>
      </w:r>
    </w:p>
    <w:bookmarkEnd w:id="165"/>
    <w:bookmarkStart w:name="z180" w:id="166"/>
    <w:p>
      <w:pPr>
        <w:spacing w:after="0"/>
        <w:ind w:left="0"/>
        <w:jc w:val="both"/>
      </w:pPr>
      <w:r>
        <w:rPr>
          <w:rFonts w:ascii="Times New Roman"/>
          <w:b w:val="false"/>
          <w:i w:val="false"/>
          <w:color w:val="000000"/>
          <w:sz w:val="28"/>
        </w:rPr>
        <w:t>
      Комиссия хатшысы: ___________________________ Күні: _____________</w:t>
      </w:r>
    </w:p>
    <w:bookmarkEnd w:id="166"/>
    <w:bookmarkStart w:name="z181" w:id="167"/>
    <w:p>
      <w:pPr>
        <w:spacing w:after="0"/>
        <w:ind w:left="0"/>
        <w:jc w:val="both"/>
      </w:pPr>
      <w:r>
        <w:rPr>
          <w:rFonts w:ascii="Times New Roman"/>
          <w:b w:val="false"/>
          <w:i w:val="false"/>
          <w:color w:val="000000"/>
          <w:sz w:val="28"/>
        </w:rPr>
        <w:t>
      (тегі, аты, әкесінің аты (болған жағдайда, қолы)</w:t>
      </w:r>
    </w:p>
    <w:bookmarkEnd w:id="167"/>
    <w:bookmarkStart w:name="z182" w:id="168"/>
    <w:p>
      <w:pPr>
        <w:spacing w:after="0"/>
        <w:ind w:left="0"/>
        <w:jc w:val="both"/>
      </w:pPr>
      <w:r>
        <w:rPr>
          <w:rFonts w:ascii="Times New Roman"/>
          <w:b w:val="false"/>
          <w:i w:val="false"/>
          <w:color w:val="000000"/>
          <w:sz w:val="28"/>
        </w:rPr>
        <w:t>
      Комиссия төрағасы: ____________________________ Күні: ____________</w:t>
      </w:r>
    </w:p>
    <w:bookmarkEnd w:id="168"/>
    <w:bookmarkStart w:name="z183" w:id="169"/>
    <w:p>
      <w:pPr>
        <w:spacing w:after="0"/>
        <w:ind w:left="0"/>
        <w:jc w:val="both"/>
      </w:pPr>
      <w:r>
        <w:rPr>
          <w:rFonts w:ascii="Times New Roman"/>
          <w:b w:val="false"/>
          <w:i w:val="false"/>
          <w:color w:val="000000"/>
          <w:sz w:val="28"/>
        </w:rPr>
        <w:t>
      (тегі, аты, әкесінің аты (болған жағдайда), қолы)</w:t>
      </w:r>
    </w:p>
    <w:bookmarkEnd w:id="169"/>
    <w:bookmarkStart w:name="z184" w:id="170"/>
    <w:p>
      <w:pPr>
        <w:spacing w:after="0"/>
        <w:ind w:left="0"/>
        <w:jc w:val="both"/>
      </w:pPr>
      <w:r>
        <w:rPr>
          <w:rFonts w:ascii="Times New Roman"/>
          <w:b w:val="false"/>
          <w:i w:val="false"/>
          <w:color w:val="000000"/>
          <w:sz w:val="28"/>
        </w:rPr>
        <w:t>
      Комиссия мүшесі: _____________________________ Күні: _____________</w:t>
      </w:r>
    </w:p>
    <w:bookmarkEnd w:id="170"/>
    <w:bookmarkStart w:name="z185" w:id="171"/>
    <w:p>
      <w:pPr>
        <w:spacing w:after="0"/>
        <w:ind w:left="0"/>
        <w:jc w:val="both"/>
      </w:pPr>
      <w:r>
        <w:rPr>
          <w:rFonts w:ascii="Times New Roman"/>
          <w:b w:val="false"/>
          <w:i w:val="false"/>
          <w:color w:val="000000"/>
          <w:sz w:val="28"/>
        </w:rPr>
        <w:t>
      (тегі, аты, әкесінің аты (болған жағдайда қолы)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