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1eb4" w14:textId="01f1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2016 жылғы 23 желтоқсандағы VII сессиясының № 67 "2017-2019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2017 жылғы 11 қазандағы XVI сессиясының № 130 шешімі. Қарағанды облысының Әділет департаментінде 2017 жылғы 18 қазанда № 4389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2016 жылғы 23 желтоқсандағы VII сессиясының № 67 "2017-2019 жылдарға арналған аудан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4086 болып тіркелген, 2017 жылғы 14 қантардағы "Ұлытау өңірі" № 1-2 (6076) газетінде, Қазақстан Республикасы нормативтік құқықтық актілерінің эталондық бақылау банкінде электрондық түрде 2017 жылдың 01 ақпанында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 – қосымшаларға сәйкес, оның ішінде 2017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4 937 912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4 869 878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-4 383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- 236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63 415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5 219 516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65 786 мың теңге: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–78 281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12 495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69 856 мың теңге: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69 856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417 246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417 246 мың теңге: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78 281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12 495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351 460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2017 жылға арналған аудан бюджетіне кірістерді бөлу нормативтері келесі мөлшерде белгіленсін: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 - 99 пайыз;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- 99 пайыз.";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Ұлытау ауданы әкімдігінің 2017 жылға арналған резерві 25814 мың теңге сомасында бекітілсін.";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жылдың 1 қаңтарынан бастап қолданысқа енгізіледі.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Л. Мусина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Сейтжанов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XVI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қазандағы №130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VII сессиясының 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№67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4937912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4869878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126594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126594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119742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119742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4585132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4562794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63415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63415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63415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5219516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415367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278878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жөнiндегi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сот,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қылмыстық-атқару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тәртіп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2019279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дейiнгi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1644735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спорт, 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спорт, туризм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кеңістікті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су,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ветеринария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жөнiндегi iс-шараларды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су,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алып қоюлар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су,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су,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5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58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-417246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417246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83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2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XVI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130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67 шешіміне 4 қосымша</w:t>
            </w:r>
          </w:p>
        </w:tc>
      </w:tr>
    </w:tbl>
    <w:bookmarkStart w:name="z333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бюджетінің құрамында нысаналы трансферттер мен бюджеттік кредиттер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 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  <w:bookmarkEnd w:id="3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Өрлеу жобасы бойынша келісілген қаржылай көмекті енгізуге </w:t>
            </w:r>
          </w:p>
          <w:bookmarkEnd w:id="3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және оқу кезеңінде негізгі қызметкерді алмастырғаны үшін мұғалімдерге қосымша ақы төлеуге </w:t>
            </w:r>
          </w:p>
          <w:bookmarkEnd w:id="3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еңбек нарығын дамытуға </w:t>
            </w:r>
          </w:p>
          <w:bookmarkEnd w:id="3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нысандарының материалдық-техникалық базасын нығайтуға және жөндеу жүргізуге</w:t>
            </w:r>
          </w:p>
          <w:bookmarkEnd w:id="3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  <w:bookmarkEnd w:id="3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Мұғалімдердің біліктілігін арттыруға және қайта даярлауға </w:t>
            </w:r>
          </w:p>
          <w:bookmarkEnd w:id="3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бойынша қызметтер көрсету, ветеринариялық препараттарды сақтау және тасымалдау аудандардың бюджеттеріне берілетін ағымдағы нысаналы трансферт </w:t>
            </w:r>
          </w:p>
          <w:bookmarkEnd w:id="3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2017 - 2021 жылдарға арналған бағдарламасы шеңберінде кадрлардың біліктілігін арттыру, даярлау және қайта даярлауға аудан (облыстық маңызы бар қала) бюджеттеріне берілетін ағымдағы нысаналы трансферттер </w:t>
            </w:r>
          </w:p>
          <w:bookmarkEnd w:id="3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3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  <w:bookmarkEnd w:id="3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XVI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130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67 шешіміне 5 қосымша</w:t>
            </w:r>
          </w:p>
        </w:tc>
      </w:tr>
    </w:tbl>
    <w:bookmarkStart w:name="z35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бюджетінің бюджеттік инвестициялық жобаларды іске асыруға бағытталған бағдарламаларының тізбесі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7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3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154878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154878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3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спорт, 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34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су,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ХVІ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ХІІ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89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бюджетінің кент, ауылдық округ әкімінің аппараттары арқылы бюджеттік бағдарламаларды асыру бойынша шығындар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4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415432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27786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округтер әкімі аппаратының қызметін қамтамасыз ету</w:t>
            </w:r>
          </w:p>
          <w:bookmarkEnd w:id="34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шығындары </w:t>
            </w:r>
          </w:p>
          <w:bookmarkEnd w:id="34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сумен жабдықтау ұйымдастыру</w:t>
            </w:r>
          </w:p>
          <w:bookmarkEnd w:id="35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35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bookmarkEnd w:id="35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  <w:bookmarkEnd w:id="35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жолдарының жұмыс істеуін қамтамасыз ету</w:t>
            </w:r>
          </w:p>
          <w:bookmarkEnd w:id="35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 бағдарламасы щеңберінде өңірлерді экономикалық дамытуға жәрдемдесу бойынша іске асыру</w:t>
            </w:r>
          </w:p>
          <w:bookmarkEnd w:id="35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Қосымшаның жалғасы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  <w:bookmarkEnd w:id="35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ауылдық округі.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18648</w:t>
            </w:r>
          </w:p>
          <w:bookmarkEnd w:id="35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73197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</w:t>
            </w:r>
          </w:p>
          <w:bookmarkEnd w:id="35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36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bookmarkEnd w:id="36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  <w:bookmarkEnd w:id="36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36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6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6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6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