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90e4" w14:textId="ce39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жайылым айналымдарының ұсынылатын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2017 жылғы 29 желтоқсандағы № 70/01 қаулысы. Қарағанды облысының Әділет департаментінде 2018 жылғы 12 қаңтарда № 4569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Қарағанды облысы Осакаров ауданының әкімдігінің 19.05.2025 </w:t>
      </w:r>
      <w:r>
        <w:rPr>
          <w:rFonts w:ascii="Times New Roman"/>
          <w:b w:val="false"/>
          <w:i w:val="false"/>
          <w:color w:val="ff0000"/>
          <w:sz w:val="28"/>
        </w:rPr>
        <w:t>№ 47/01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Қазақстан Республикасының "Жайылымдар туралы"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геоботаникалық зерттеудің негізінде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жайылым айналымдарының ұсынылатын схемалары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Осакаров ауданының әкімдігінің 19.05.2025 </w:t>
      </w:r>
      <w:r>
        <w:rPr>
          <w:rFonts w:ascii="Times New Roman"/>
          <w:b w:val="false"/>
          <w:i w:val="false"/>
          <w:color w:val="000000"/>
          <w:sz w:val="28"/>
        </w:rPr>
        <w:t>№ 47/01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"Осакаров ауданының ауыл шаруашылығы бөлімі" мемлекеттік мекемесінің басшысы жайлым пайдаланушылар арасында жайлымдарды ұтымды пайдалану жөніндегі іс-шараларды жүргізу туралы түсіндіру жұмысын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Осакаров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Ақбұлақ ауылдық округінің аумағындағы жайлым айналымының схемасы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3660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  <w:r>
              <w:br/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Қарағайлы ауылдық округінің аумағындағы жайлым айналымының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қосымшасы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Батпақ ауылдық округінің аумағындағы жайлым айналымының схемасы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қосымшасы</w:t>
            </w:r>
            <w:r>
              <w:br/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Есіл ауылдық округінің аумағындағы жайлым айналымының схемасы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қосымшасы</w:t>
            </w:r>
            <w:r>
              <w:br/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Жансары ауылдық округінің аумағындағы жайлым айналымының схемасы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қосымшасы</w:t>
            </w:r>
            <w:r>
              <w:br/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Звезда ауылдық округінің аумағындағы жайлым айналымының схемасы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қосымшасы</w:t>
            </w:r>
            <w:r>
              <w:br/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Ертіс ауылдық округінің аумағындағы жайлым айналымының схемасы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787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қосымшасы</w:t>
            </w:r>
            <w:r>
              <w:br/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Қаратомар ауылдық округінің аумағындағы жайлым айналымының схемасы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2611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қосымшасы</w:t>
            </w:r>
            <w:r>
              <w:br/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Құндызды ауылдық округінің аумағындағы жайлым айналымының схемасы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қосымшасы</w:t>
            </w:r>
            <w:r>
              <w:br/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Маржанкөл ауылдық округінің аумағындағы жайлым айналымының схемасы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9469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қосымшасы</w:t>
            </w:r>
            <w:r>
              <w:br/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Мирный ауылдық округінің аумағындағы жайлым айналымының схемасы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қосымшасы</w:t>
            </w:r>
            <w:r>
              <w:br/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Николаевка ауылдық округінің аумағындағы жайлым айналымының схемасы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қосымшасы</w:t>
            </w:r>
            <w:r>
              <w:br/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Озерный ауылдық округінің аумағындағы жайлым айналымының схемасы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3279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қосымшасы</w:t>
            </w:r>
            <w:r>
              <w:br/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Пионер ауылдық округінің аумағындағы жайлым айналымының схемасы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қосымшасы</w:t>
            </w:r>
            <w:r>
              <w:br/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Родников ауылдық округінің аумағындағы жайлым айналымының схемасы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қосымшасы</w:t>
            </w:r>
            <w:r>
              <w:br/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Садовый ауылдық округінің аумағындағы жайлым айналымының схемасы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қосымшасы</w:t>
            </w:r>
            <w:r>
              <w:br/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Сарыөзек ауылдық округінің аумағындағы жайлым айналымының схемасы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6929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қосымшасы</w:t>
            </w:r>
            <w:r>
              <w:br/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Сұнқар ауылдық округінің аумағындағы жайлым айналымының схемасы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3881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қосымшасы</w:t>
            </w:r>
            <w:r>
              <w:br/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Тельман ауылдық округінің аумағындағы жайлым айналымының схемасы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қосымшасы</w:t>
            </w:r>
            <w:r>
              <w:br/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Трудовой ауылдық округінің аумағындағы жайлым айналымының схемасы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қосымшасы</w:t>
            </w:r>
            <w:r>
              <w:br/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Чапаев ауылдық округінің аумағындағы жайлым айналымының схемасы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қосымшасы</w:t>
            </w:r>
            <w:r>
              <w:br/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Шыдырты ауылдық округінің аумағындағы жайлым айналымының схемасы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қосымшасы</w:t>
            </w:r>
            <w:r>
              <w:br/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Осакаровка кент округінің аумағындағы жайлым айналымының схемасы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3914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қосымшасы</w:t>
            </w:r>
            <w:r>
              <w:br/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Молодежный кент округінің аумағындағы жайлым айналымының схемасы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756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