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e390e4" w14:textId="ce390e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Осакаров ауданының жайылым айналымдарының ұсынылатын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Осакаров ауданының әкімдігінің 2017 жылғы 29 желтоқсандағы № 70/01 қаулысы. Қарағанды облысының Әділет департаментінде 2018 жылғы 12 қаңтарда № 4569 болып тіркелді.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Қаулының тақырыбы жаңа редакцияда - Қарағанды облысы Осакаров ауданының әкімдігінің 19.05.2025 </w:t>
      </w:r>
      <w:r>
        <w:rPr>
          <w:rFonts w:ascii="Times New Roman"/>
          <w:b w:val="false"/>
          <w:i w:val="false"/>
          <w:color w:val="ff0000"/>
          <w:sz w:val="28"/>
        </w:rPr>
        <w:t>№ 47/01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2017 жылғы 20 ақпандағы Қазақстан Республикасының "Жайылымдар туралы" Заңының 9 бабының </w:t>
      </w:r>
      <w:r>
        <w:rPr>
          <w:rFonts w:ascii="Times New Roman"/>
          <w:b w:val="false"/>
          <w:i w:val="false"/>
          <w:color w:val="000000"/>
          <w:sz w:val="28"/>
        </w:rPr>
        <w:t>1 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сәйкес, геоботаникалық зерттеудің негізінде аудан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Осакаров ауданының жайылым айналымдарының ұсынылатын схемалары бекітілсін.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1-тармақ жаңа редакцияда – Қарағанды облысы Осакаров ауданының әкімдігінің 19.05.2025 </w:t>
      </w:r>
      <w:r>
        <w:rPr>
          <w:rFonts w:ascii="Times New Roman"/>
          <w:b w:val="false"/>
          <w:i w:val="false"/>
          <w:color w:val="000000"/>
          <w:sz w:val="28"/>
        </w:rPr>
        <w:t>№ 47/01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"Осакаров ауданының ауыл шаруашылығы бөлімі" мемлекеттік мекемесінің басшысы жайлым пайдаланушылар арасында жайлымдарды ұтымды пайдалану жөніндегі іс-шараларды жүргізу туралы түсіндіру жұмысын қамтамасыз етсін.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Осакаров ауданы әкімінің жетекшілік ететін орынбасарына жүктелсін.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алғаш ресми жарияланған күнінен кейін күнтізбелік он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Аудан әкімінің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Ламбеков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қосымшасы</w:t>
            </w:r>
            <w:r>
              <w:br/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Ақбұлақ ауылдық округінің аумағындағы жайлым айналымының схемасы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3660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қосымшасы</w:t>
            </w:r>
            <w:r>
              <w:br/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Қарағайлы ауылдық округінің аумағындағы жайлым айналымының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қосымшасы</w:t>
            </w:r>
            <w:r>
              <w:br/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Батпақ ауылдық округінің аумағындағы жайлым айналымының схемасы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қосымшасы</w:t>
            </w:r>
            <w:r>
              <w:br/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Есіл ауылдық округінің аумағындағы жайлым айналымының схемасы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қосымшасы</w:t>
            </w:r>
            <w:r>
              <w:br/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Жансары ауылдық округінің аумағындағы жайлым айналымының схемасы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қосымшасы</w:t>
            </w:r>
            <w:r>
              <w:br/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Звезда ауылдық округінің аумағындағы жайлым айналымының схемасы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 қосымшасы</w:t>
            </w:r>
            <w:r>
              <w:br/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Ертіс ауылдық округінің аумағындағы жайлым айналымының схемасы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3787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қосымшасы</w:t>
            </w:r>
            <w:r>
              <w:br/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Қаратомар ауылдық округінің аумағындағы жайлым айналымының схемасы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2611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9 қосымшасы</w:t>
            </w:r>
            <w:r>
              <w:br/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Құндызды ауылдық округінің аумағындағы жайлым айналымының схемасы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10 қосымшасы</w:t>
            </w:r>
            <w:r>
              <w:br/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Маржанкөл ауылдық округінің аумағындағы жайлым айналымының схемасы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9469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қосымшасы</w:t>
            </w:r>
            <w:r>
              <w:br/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Мирный ауылдық округінің аумағындағы жайлым айналымының схемасы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қосымшасы</w:t>
            </w:r>
            <w:r>
              <w:br/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Николаевка ауылдық округінің аумағындағы жайлым айналымының схемасы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13 қосымшасы</w:t>
            </w:r>
            <w:r>
              <w:br/>
            </w:r>
          </w:p>
        </w:tc>
      </w:tr>
    </w:tbl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Озерный ауылдық округінің аумағындағы жайлым айналымының схемасы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3279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қосымшасы</w:t>
            </w:r>
            <w:r>
              <w:br/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Пионер ауылдық округінің аумағындағы жайлым айналымының схемасы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қосымшасы</w:t>
            </w:r>
            <w:r>
              <w:br/>
            </w:r>
          </w:p>
        </w:tc>
      </w:tr>
    </w:tbl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Родников ауылдық округінің аумағындағы жайлым айналымының схемасы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қосымшасы</w:t>
            </w:r>
            <w:r>
              <w:br/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Садовый ауылдық округінің аумағындағы жайлым айналымының схемасы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17 қосымшасы</w:t>
            </w:r>
            <w:r>
              <w:br/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Сарыөзек ауылдық округінің аумағындағы жайлым айналымының схемасы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6929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қосымшасы</w:t>
            </w:r>
            <w:r>
              <w:br/>
            </w:r>
          </w:p>
        </w:tc>
      </w:tr>
    </w:tbl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Сұнқар ауылдық округінің аумағындағы жайлым айналымының схемасы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3881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қосымшасы</w:t>
            </w:r>
            <w:r>
              <w:br/>
            </w:r>
          </w:p>
        </w:tc>
      </w:tr>
    </w:tbl>
    <w:bookmarkStart w:name="z6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Тельман ауылдық округінің аумағындағы жайлым айналымының схемасы</w:t>
      </w:r>
    </w:p>
    <w:bookmarkEnd w:id="41"/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қосымшасы</w:t>
            </w:r>
            <w:r>
              <w:br/>
            </w:r>
          </w:p>
        </w:tc>
      </w:tr>
    </w:tbl>
    <w:bookmarkStart w:name="z6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Трудовой ауылдық округінің аумағындағы жайлым айналымының схемасы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қосымшасы</w:t>
            </w:r>
            <w:r>
              <w:br/>
            </w:r>
          </w:p>
        </w:tc>
      </w:tr>
    </w:tbl>
    <w:bookmarkStart w:name="z7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Чапаев ауылдық округінің аумағындағы жайлым айналымының схемасы</w:t>
      </w:r>
    </w:p>
    <w:bookmarkEnd w:id="45"/>
    <w:bookmarkStart w:name="z7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қосымшасы</w:t>
            </w:r>
            <w:r>
              <w:br/>
            </w:r>
          </w:p>
        </w:tc>
      </w:tr>
    </w:tbl>
    <w:bookmarkStart w:name="z7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Шыдырты ауылдық округінің аумағындағы жайлым айналымының схемасы</w:t>
      </w:r>
    </w:p>
    <w:bookmarkEnd w:id="47"/>
    <w:bookmarkStart w:name="z7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23 қосымшасы</w:t>
            </w:r>
            <w:r>
              <w:br/>
            </w:r>
          </w:p>
        </w:tc>
      </w:tr>
    </w:tbl>
    <w:bookmarkStart w:name="z7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Осакаровка кент округінің аумағындағы жайлым айналымының схемасы</w:t>
      </w:r>
    </w:p>
    <w:bookmarkEnd w:id="49"/>
    <w:bookmarkStart w:name="z7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3914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қосымшасы</w:t>
            </w:r>
            <w:r>
              <w:br/>
            </w:r>
          </w:p>
        </w:tc>
      </w:tr>
    </w:tbl>
    <w:bookmarkStart w:name="z8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Молодежный кент округінің аумағындағы жайлым айналымының схемасы</w:t>
      </w:r>
    </w:p>
    <w:bookmarkEnd w:id="51"/>
    <w:bookmarkStart w:name="z8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7564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