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b24c9" w14:textId="33b24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Мектепке дейінгі тәрбие мен оқытуға мемлекеттік білім беру тапсырысын, ата-ана төлемақысының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Осакаров ауданының әкімдігінің 2017 жылғы 9 қазандағы № 54/01 қаулысы. Қарағанды облысының Әділет департаментінде 2017 жылғы 23 қазанда № 4411 болып тіркелді. Күші жойылды - Қарағанды облысы Осакаров ауданының әкімдігінің 2021 жылғы 8 қаңтардағы № 02/01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Осакаров ауданының әкімдігінің 08.01.2021 № 02/01 (01.01.2021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тармағына, Қазақстан Республикасының 2007 жылғы 27 шілдедегі "Білім туралы" Заңының 6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8-1) тармақшасына сәйкес Осакаров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мектепке дейінгі тәрбие мен оқытуға мемлекеттік білім беру тапсырысы, ата-ана төлемақысының мөлшері бекітілсін.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Қарағанды облысы Осакаров ауданы әкімдігінің 2017 жылғы 11 шілдедегі № 36/01 "Мектепке дейінгі тәрбие мен оқытуға мемлекеттік білім беру тапсырысын, жан басына шаққандағы қаржыландыру және ата – ананың ақы төлеу мөлшерін бекіту туралы" (нормативтік құқықтық актілерді мемлекеттік тіркеу Тізілімінде № 4334 болып тіркелген, Қазақстан Республикасы нормативтік құқықтық актілерінің эталондық бақылау банкінде электрондық түрде 2017 жылғы 15 тамызында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қаулысының </w:t>
      </w:r>
      <w:r>
        <w:rPr>
          <w:rFonts w:ascii="Times New Roman"/>
          <w:b w:val="false"/>
          <w:i w:val="false"/>
          <w:color w:val="000000"/>
          <w:sz w:val="28"/>
        </w:rPr>
        <w:t>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жетекшілік ететін аудан әкімінің орынбасарына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Кобжанов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ауданы әкімдігінің 2017 жылғы 09 қазандағы № 54/01 қаулысына қосымша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Мектепке дейінгі тәрбие мен оқытуға мемлекеттік білім беру тапсырысы, ата-ана төлемақысының мөлшері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1"/>
        <w:gridCol w:w="3575"/>
        <w:gridCol w:w="1237"/>
        <w:gridCol w:w="4302"/>
        <w:gridCol w:w="2095"/>
      </w:tblGrid>
      <w:tr>
        <w:trPr>
          <w:trHeight w:val="30" w:hRule="atLeast"/>
        </w:trPr>
        <w:tc>
          <w:tcPr>
            <w:tcW w:w="10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6"/>
        </w:tc>
        <w:tc>
          <w:tcPr>
            <w:tcW w:w="3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ұйымының атауы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ұйымдарындағы тәрбиеленушілердің саны</w:t>
            </w:r>
          </w:p>
        </w:tc>
        <w:tc>
          <w:tcPr>
            <w:tcW w:w="4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ұйымдардағы ата-аналардың бір айға ақы төлеу мөлшері (теңге)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тәрбиеленушіге бір айға жұмсалатын шығындардың орташа құны (теңге) кем емес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</w:tc>
        <w:tc>
          <w:tcPr>
            <w:tcW w:w="4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</w:t>
            </w:r>
          </w:p>
          <w:bookmarkEnd w:id="7"/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Осакаровка кентінің "Нұрай" бөбекжайы" коммуналдық мемлекеттік қазыналық кәсіпорыны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4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жастан 3 жасқа дейін – 8008 теңге,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6 жасқа дейін - 8514 теңге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33213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8"/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Осакаровка кентінің "Балдырған" бөбекжайы" коммуналдық мемлекеттік қазыналық кәсіпорыны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4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жас 7 айдан 3 жасқа дейін - 7920 теңге,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3жастан 6 жасқа дейін - 8514 теңге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34920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9"/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Молодежный кентінің "Айгөлек" бөбекжайы" коммуналдық мемлекеттік қазыналық кәсіпорыны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4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жастан 3 жасқа дейін - 8166,4 теңге,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жастан 6 жасқа дейін - 8492 теңге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30994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0"/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Молодежный кентінің "Балапан" бөбекжайы" коммуналдық мемлекеттік қазыналық кәсіпорыны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4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1жастан 3 жасқа дейін - 7833 теңге,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жастан 6 жасқа дейін - 8500 теңге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32570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11"/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селосының "Жұлдыз" бөбекжайы" коммуналдық мемлекеттік қазыналық кәсіпорыны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4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жас 7 айдан 3 жасқа дейін - 6448,2 теңге,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жастан 6 жасқа дейін - 7385,4 теңге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24451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12"/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 Осакаров ауданы әкімдігінің "Есіл селосының № 2 орта мектебі" коммуналдық мемлекеттік мекемесі жанындағы мектепке дейінгі шағын орталық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4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жас 7 айдан 3 жасқа дейін - 6543 теңге,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жастан 5 жасқа дейін - 8052 теңге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20112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13"/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 Осакаров ауданы әкімдігінің "Пионерское селосының № 3 орта мектебі" коммуналдық мемлекеттік мекемесі жанындағы мектепке дейінгі шағын орталық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жастан 3 жасқа дейін - 7120 теңге,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жастан 5 жасқа дейін - 7800 теңге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16321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14"/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 Осакаров ауданы әкімдігінің "Қарағайлы селосының № 5 орта мектебі" коммуналдық мемлекеттік мекемесі жанындағы мектепке дейінгі шағын орталық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6 жасқа дейін - 4790 теңге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10817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15"/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Қарағанды облысы Осакаров ауданы әкімдігінің "Батпақ селосының № 6 орта мектебі" коммуналдық мемлекеттік мекемесі жанындағы шағын орталық 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6 жасқа дейін - 6197,4 теңге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21169,4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16"/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 Осакаров ауданы әкімдігінің "Приишимское селосының № 7 орта мектебі" коммуналдық мемлекеттік мекемесі жанындағы шағын орталық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5 жасқа дейін - 8646 теңге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42153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bookmarkEnd w:id="17"/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 Осакаров ауданы әкімдігінің "Уызбай селосының № 8 орта мектебі" коммуналдық мемлекеттік мекемесі жанындағы шағын орталық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жастан 3 жасқа дейін - 5843,2 теңге,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жастан 5 жасқа дейін - 7138,6 теңге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27962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  <w:bookmarkEnd w:id="18"/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 Осакаров ауданы әкімдігінің "Николаевка селосының № 10 орта мектебі" коммуналдық мемлекеттік мекемесі жанындағы шағын орталық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1жастан 3 жасқа дейін - 5654 теңге,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жастан 5 жасқа дейін - 6600 теңге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38593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  <w:bookmarkEnd w:id="19"/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 Осакаров ауданы әкімдігінің "Шұңқыркөл селосының № 11 орта мектебі" коммуналдық мемлекеттік мекемесі жанындағы шағын орталық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жастан 3 жасқа дейін - 5654 теңге,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жастан 5 жасқа дейін - 6600 теңге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35815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  <w:bookmarkEnd w:id="20"/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 Осакаров ауданы әкімдігінің "Озерное селосының № 13 орта мектебі" коммуналдық мемлекеттік мекемесі жанындағы шағын орталық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5 жасқа дейін - 5000 теңге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24043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  <w:bookmarkEnd w:id="21"/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 Осакаров ауданы әкімдігінің "Трудовое селосының № 15 орта мектебі" коммуналдық мемлекеттік мекемесі жанындағы шағын орталық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жастан 3 жасқа дейін 6204 теңге,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жастан 7 жасқа дейін - 6666 теңге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20697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  <w:bookmarkEnd w:id="22"/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 Осакаров ауданы әкімдігінің "Садовое селосының № 16 орта мектебі" коммуналдық мемлекеттік мекемесі жанындағы шағын орталық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жас 7 айдан 3 жасқа дейін - 5500 теңге,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жастан 5 жасқа дейін - 6600 теңге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20077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  <w:bookmarkEnd w:id="23"/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 Осакаров ауданы әкімдігінің "Звездное селосының № 18 орта мектебі" коммуналдық мемлекеттік мекемесі жанындағы шағын орталық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5 жасқа дейін -7700 теңге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28195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  <w:bookmarkEnd w:id="24"/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 Осакаров ауданы әкімдігінің "Мирное селосының № 20 орта мектебі" коммуналдық мемлекеттік мекемесі жанындағы шағын орталық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жастан 3 жасқа дейін - 7612 теңге,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жастан 5 жасқа дейін - 8580 теңге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20290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  <w:bookmarkEnd w:id="25"/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 Осакаров ауданы әкімдігінің "Тельманское селосының №22 орта мектебі" коммуналдық мемлекеттік мекемесі жанындағы шағын орталық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5 жасқа дейін - 5500 теңге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13402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  <w:bookmarkEnd w:id="26"/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 Осакаров ауданы әкімдігінің "Дальнее селосының № 24 орта мектебі" коммуналдық мемлекеттік мекемесі жанындағы шағын орталық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жастан 3 жасқа дейін - 2800 теңге,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жастан 5 жасқа дейін - 3200 теңге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35986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  <w:bookmarkEnd w:id="27"/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 Осакаров ауданы әкімдігінің "Родниковское селосының № 25 орта мектебі" коммуналдық мемлекеттік мекемесі жанындағы шағын орталық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жастан 3 жасқа дейін - 5500 теңге,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жастан 5 жасқа дейін - 6490 теңге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16963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  <w:bookmarkEnd w:id="28"/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 Осакаров ауданы әкімдігінің "Молодежный кентінің № 26 орта мектебі" коммуналдық мемлекеттік мекемесі жанындағы шағын орталық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жас 7 айдан 3 жасқа дейін - 7216 теңге,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жастан 7 жасқа дейін - 8536 теңге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23054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  <w:bookmarkEnd w:id="29"/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 Осакаров ауданы әкімдігінің "Сенокосное селосының № 29 орта мектебі" коммуналдық мемлекеттік мекемесі жанындағы шағын орталық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5 жасқа дейін - 6820 теңге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17823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24. </w:t>
            </w:r>
          </w:p>
          <w:bookmarkEnd w:id="30"/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 Осакаров ауданы әкімдігінің "Ақпан селосының негізгі мектебі" коммуналдық мемлекеттік мекемесі жанындағы шағын орталық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5 жасқа дейін – 4862 теңге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14537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  <w:bookmarkEnd w:id="31"/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 Осакаров ауданы әкімдігінің "Центральное селосының негізгі мектебі" коммуналдық мемлекеттік мекемесі жанындағы шағын орталық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5 жасқа дейін - 6490 теңге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