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6caf" w14:textId="e576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11 сессиясының 2016 жылғы 23 желтоқсандағы № 161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11 қазандағы 25 сессиясының № 346 шешімі. Қарағанды облысының Әділет департаментінде 2017 жылғы 16 қазанда № 4378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мәслихатының 2016 жылғы 23 желтоқсандағы 11 сессиясының "2017-2019 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161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4074 болып тіркелген, 2017 жылғы 5 қаңтарда "Сельский труженик" газетінде № 1 (7537), Қазақстан Республикасы нормативтік құқықтық актілерінің эталондық бақылау банкінде электрондық түрде 2017 жылғы 17 қаңтарда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2, 3, 4, 5, 6, 7 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- 5 131 782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864 375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11 385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- 23 200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4 232 822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- 5 245 149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57 668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- 85 087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27 419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сатудың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171 035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- 171 035 мың теңге, соның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- 85 087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27 419 мың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113 367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Экзеков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экономика және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басшысы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"11" қазан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сессиясының 2017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қосымша 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саласыңдағы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lll.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тапшылығын қаржыландыру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профициттін пайдалану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171035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сессиясының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қазандағы 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4 - қосымша </w:t>
            </w:r>
          </w:p>
        </w:tc>
      </w:tr>
    </w:tbl>
    <w:bookmarkStart w:name="z2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аудандық бюджетке нысаналы трансферттер және бюджеттік несие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ағымдағы нысаналы трансферттер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32080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ағымдағы нысаналы трансферттер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дамыту үшін нысаналы трансферттер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бюджеттік несие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нысаналы трансферттер: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білім, дене шынықтыру және спорт бөлімі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тағылымдамадан өткен мұғалімдерге қосымша ақы төлеуге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қызметкердің оқу кезеңінде жұмысын уақытша атқарғаны үшін мұғалімдерге қосымша ақы төлеуге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белгіленген ақшалай көмекті енгізуге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асыруға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жұмыспен қамту және әлеуметтік бағдарламалар бөлімі      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саласындағы нысандарды жөндеуге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2017-2021 жылдарға арналған нәтижелі жұмыспен қамту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білім, дене шынықтыру және спорт бөлімі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білім беру инфрақұрылымын құруға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–техникалық базаны нығайтуға және білім беру нысандарын жөндеуге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объектілерінің материалдық-техникалық базасын нығайтуға және қамтамасыз етуге 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иелеріне алып қойылатын және жойылатын ауру жануарлардың, жануарлардан алынатын өнімдер мен шикізаттардың құнын өтеуге және ветеринарлық пунктер үшін интернет-байланысты қосуға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 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тұрғын үй-коммуналдық шаруашылығы, жолаушылар көлігі, автомобиль жолдары және тұрғын үй инспекциясы бөлімі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дамыту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экономика және қаржы бөлімі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85 087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асыруға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сессиясының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қазандағы № 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–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сессиясының 2016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5 - қосымша </w:t>
            </w:r>
          </w:p>
        </w:tc>
      </w:tr>
    </w:tbl>
    <w:bookmarkStart w:name="z3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 әкімдерінің аппараттары бойынша шығындар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Осакаров кенті әкімінің аппараты 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Молодежный кенті әкімінің аппараты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Батпақ ауылдық округінің аппараты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Пионер ауылдық округі әкімінің аппараты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ауылдық округі әкімінің аппараты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ауылдық округі әкімінің аппараты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Маржанкөл ауылдық округінің әкімінің аппараты 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Озерный ауылдық округінің әкімінің аппараты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Құндызды ауылдық округінің әкімінің аппараты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ауылдық округінің әкімінің аппараты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Николаев ауылдық округінің әкімінің аппараты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Қарағайлы ауылдық округінің әкімінің аппараты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Садовый ауылдық округінің әкімінің аппараты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Сарыөзек ауылдық округінің әкімінің аппараты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Звездный ауылдық округінің әкімінің аппараты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Қаратомар ауылдық округінің әкімінің аппараты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ауылдық округінің әкімінің аппараты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Ақбұлақ ауылдық округінің әкімінің аппараты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Родниковский ауылдық округінің әкімінің аппараты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Тельман ауылдық округінің әкімінің аппараты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Ертіс ауылдық округінің әкімінің аппараты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Трудовой ауылдық округінің әкімінің аппараты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округінің әкімінің аппараты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