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2a72" w14:textId="ec42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2016 жылғы 21 желтоқсандағы № 8/64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2017 жылғы 10 қазандағы XVII сессиясының № 17/137 шешімі. Қарағанды облысының Әділет департаментінде 2017 жылғы 18 қазанда № 4390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2016 жылғы 21 желтоқсандағы № 8/64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4103 болып тіркелген, 2017 жылғы 21 қаңтардағы № 3-4 (9793) "Жаңаарқа" газетінде, Қазақстан Республикасының нормативтік құқықтық актілерінің эталондық бақылау банкінде электрондық түрде 2017 жылдың 03 ақпанында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2, 3 қосымшаларға сәйкес бекітілсін, соның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жылға арналған аудандық бюджет 1 қосымшаға сәйкес келесі көлемдерде бекітілсін: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4 728 779 мың теңге: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990 834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10 650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20 279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3 707 016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4 767 568 мың теңге;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61 480 мың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81 684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20 204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100 269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100 269 мың теңге: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81 684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20 890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39 475 мың теңге.";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2017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ХVІІ сессиясының төрағасы,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 № 17/137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 № 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 № 17/137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№ 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</w:tbl>
    <w:bookmarkStart w:name="z314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инвестициялық жобалардың тізбесі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 № 17/137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желтоқсандағы № 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33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орындау барысында секвестрлеуге жатпайтын аудандық бюджеттік бағдарламалардың тізбесі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 № 17/137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желтоқсандағы № 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</w:tbl>
    <w:bookmarkStart w:name="z35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ауданына 2017 жылға бөлінген нысаналы трансферттер және бюджеттік кредиттер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материалдық-техникалық базасын нығайтуға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 және ветеринария пункттерін интернет байланысына қосуға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жылдары нәтижелі жұмыспен қамтуды және жаппай кәсіпкерлікті дамыту Бағдарламасы шеңберінде кадрлардың біліктілігін арттыруға, даярлауға және қайта даярлауға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кәсіби даярлауға жолданғандарды қайра оқытуға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нарығындағы талап етілген мамандықтар бойынша жұмыс кадрларын қысқа мерзімді кәсіби оқытуға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биология, физика кабинеттеріне жабдықтар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10 қазандағы № 17/137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желтоқсандағы № 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қосымша </w:t>
            </w:r>
          </w:p>
        </w:tc>
      </w:tr>
    </w:tbl>
    <w:bookmarkStart w:name="z38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кент, ауылдық округ әкімінің қызметін қамтамасыз ету жөніндегі қызметтер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