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126" w14:textId="125d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21 желтоқсандағы № 8/64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4 шілдедегі ХV сессиясының № 15/122 шешімі. Қарағанды облысының Әділет департаментінде 2017 жылғы 17 шілдеде № 4310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21 желтоқсандағы № 8/64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4103 болып тіркелген, 2017 жылғы 21 қаңтардағы № 3-4 (9793) "Жаңаарқа" газетінде, Қазақстан Республикасының нормативтік құқықтық актілерінің эталондық бақылау банкінде электрондық түрде 2017 жылдың 03 ақпанында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4 727 790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990 834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10 650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20 279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3 706 027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4 765 803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61 480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81 684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20 204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99 493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99 493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81 684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20 205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38 014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ХV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04 шілдедегі № 15/122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шілдедегі №15/122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инвестициялық жобалардың тізбесі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шілдедегі №15/122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3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орындау барысында секвестрлеуге жатпайтын аудандық бюджеттік бағдарламалардың тізбесі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шілдедегі № 15/122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4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2017 жылға бөлінген нысаналы трансферттер және бюджеттік кредиттер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ауданына 2017 жылға бөлінген нысаналы трансферттер және бюджеттік кредиттер</w:t>
            </w:r>
          </w:p>
          <w:bookmarkEnd w:id="33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мұғалімдерінің біліктілігін арттыру және қайта даярлауға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ветеринария пункттерін интернет байланысына қосуға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жылдары нәтижелі жұмыспен қамтуды және жаппай кәсіпкерлікті дамыту Бағдарламасы шеңберінде кадрлардың біліктілігін арттыруға, даярлауға және қайта даярлауға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кәсіби даярлауға жолданғандарды қайра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нарығындағы талап етілген мамандықтар бойынша жұмыс кадрларын қысқа мерзімді кәсіби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биология, физика кабинеттеріне жабдықтар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шілдедегі № 15/122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38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 әкімінің қызметін қамтамасыз ету жөніндегі қызметтер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04 шілдедегі №15/122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қосымша </w:t>
            </w:r>
          </w:p>
        </w:tc>
      </w:tr>
    </w:tbl>
    <w:bookmarkStart w:name="z40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кенттер мен ауылдық округтердің күрделі шығыстары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