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d938" w14:textId="4f1d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2016 жылғы 21 желтоқсандағы 9 сессиясының "2017-2019 жылдарға арналған аудандық бюджет туралы" № 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2017 жылғы 14 сәуірдегі 11 сессиясының № 110 шешімі. Қарағанды облысының Әділет департаментінде 2017 жылғы 20 сәуірде № 4224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Ақтоғай аудандық мәслихатының 2016 жылғы 21 желтоқсандағы 9 сессиясының "2017-2019 жылдарға арналған аудандық бюджет туралы" № 89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Тізіліміне № 4071 болып тіркелген, 2017 жылғы 6 қаңтардағы "Тоқырауын тынысы" № 1 (7579) газетінде, Қазақстан Республикасының нормативтік құқықтық актілерінің электрондық түрдегі эталондық бақылау банкісінде 2017 жылы 13 қаңтарда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2017-2019 жылдарға арналған аудандық бюджет 1, 2, 3, 4, 5, 6, 7 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кірістер – 5183609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түсімдер – 1458419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емес түсімдер – 4327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негізгі капиталды сатудан түсетін түсімдер – 4220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трансферттер түсімі – 3716643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шығындар – 5244693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таза бюджеттік кредиттеу – 39156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 – 57859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кредиттерді өтеу – 18703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бюджет тапшылығы (профициті) – алу 100240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бюджет тапшылығын қаржыландыру (профицитін пайдалану) – 100240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 түсімдері - 57859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қарыздарды өтеу – 18703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қаражатының пайдаланылатын қалдықтары – 61084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"6. Ақтоғай ауданы әкімдігінің 2017 жылға арналған резерві 14000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 2017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110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І.Кірістер: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456"/>
        <w:gridCol w:w="1107"/>
        <w:gridCol w:w="1107"/>
        <w:gridCol w:w="6439"/>
        <w:gridCol w:w="24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5244693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2973943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трансферт есебінен республикалық бюджеттен бөлінген пайдаланылмаған (түгел пайдаланылмаған)нысаналы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2120"/>
        <w:gridCol w:w="1239"/>
        <w:gridCol w:w="2571"/>
        <w:gridCol w:w="4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233"/>
        <w:gridCol w:w="1233"/>
        <w:gridCol w:w="1233"/>
        <w:gridCol w:w="4960"/>
        <w:gridCol w:w="24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1079"/>
        <w:gridCol w:w="1682"/>
        <w:gridCol w:w="1683"/>
        <w:gridCol w:w="3492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0"/>
        <w:gridCol w:w="900"/>
        <w:gridCol w:w="900"/>
        <w:gridCol w:w="4157"/>
        <w:gridCol w:w="45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 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110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бюджетінің нысаналы трансферттері мен бюджеттік кредиттері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9"/>
        <w:gridCol w:w="3351"/>
      </w:tblGrid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Тілдік курстар бойынша тағылымдамадан өткен мұғалімдерге және оқу кезеңінде негізгі қызметкерді алмастырғаны үшін мұғалімдерге қосымша 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шеңберінде кадрлардың біліктілігін арттыру, даярлау және қайта даярлауға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шеңберінде еңбек нарығын дамытуға бағытталған іс шараларды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 және ветеринарлық пункттерді интернет - байланысқа қосуға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Вакцинация бойынша қызметтер көрсету, ветеринариялық препараттарды сақтау және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білім беру инфрақұрылымдарын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мұғалімдерінің біліктілігін арттыру және қайта даярлауға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материалдық-техникалық базасын нығайтуға және жөндеу жұмыстарын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110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 құрамында кенттердің, ауылдың және ауылдық округ әкімдері аппаратының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39"/>
        <w:gridCol w:w="1553"/>
        <w:gridCol w:w="1553"/>
        <w:gridCol w:w="4538"/>
        <w:gridCol w:w="2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