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d5375" w14:textId="11d53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Құлаайғыр ауылының көшелерін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Абай ауданының Құлаайғыр ауылдық округінің әкімінің 2017 жылғы 4 қыркүйектегі № 3 шешімі. Қарағанды облысының Әділет департаментінде 2017 жылғы 19 қыркүйекте № 4354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1993 жылғы 8 желтоқсандағы "Қазақстан Республикасының әкімшілік-аумақтық құрылысы туралы" Заңының 14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тармақшасының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35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 және тұрғындардың пікірлерін ескере отырып, Құлаайғыр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Қарағанды облысы, Абай ауданы, Құлаайғыр ауылындағы көшелер келесідей: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Советская көшесі Сарыарқа көшесі;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Мира көшесі Бейбітшілік көшесі;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Карл Маркс көшесі Тәуелсіздік көшесі;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Титов көшесі Достық көшесі;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Гагарин көшесі Әлихан Бөкейханов көшесі;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Нуркен Абдирова көшесі Нұркен Әбдіров көшесі;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Абая көшесі Абай Құнанбайұлы көшесі болып қайта аталсын.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 рет ресми жарияланған күнінен кейін он күнтізбелік күн өткен соң қолданысқа енгізіледі.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Н.С. Кенжебаев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