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a24" w14:textId="5078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12 қазандағы 21 сессиясының № 21/219 шешімі. Қарағанды облысының Әділет департаментінде 2017 жылғы 16 қазанда № 4381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8 306 890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2 366 211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11 883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37 178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5 891 618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8 367 786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494 826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505 929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қаржылық активтерімен операциялар бойынша сальдо – 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555 722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555 722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505 929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11 936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Цай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948 620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- 555 722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555 722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және бюджеттік кредиттер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2 853 766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5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негізгі қызметкерлердің оқу кезенінде орнын алмастырғаны үшін үстемеақы</w:t>
            </w:r>
          </w:p>
          <w:bookmarkEnd w:id="6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жұмыспен қамту және жаппай кәсіпкерлікті дамыту бағдарламасының шеңберінде еңбек нарығын дамытуға</w:t>
            </w:r>
          </w:p>
          <w:bookmarkEnd w:id="6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белгіленген ақшалай көмекті енгізуге </w:t>
            </w:r>
          </w:p>
          <w:bookmarkEnd w:id="6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Қазақстан Республикасында мүгедектердің тіршілік сапасын жақсартуға және құқықығын қамтамасыз ету бойынша іс-шаралар жоспарын іске асыруға</w:t>
            </w:r>
          </w:p>
          <w:bookmarkEnd w:id="6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кәсіптер бойынша жұмысшы кадрларды қысқа мерзімді кәсіптік оқытуға</w:t>
            </w:r>
          </w:p>
          <w:bookmarkEnd w:id="6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және коммуналдық шаруашылыққа</w:t>
            </w:r>
          </w:p>
          <w:bookmarkEnd w:id="6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6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6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материалдық-техникалық базасын нығайтуға және қамтамасыз етуге</w:t>
            </w:r>
          </w:p>
          <w:bookmarkEnd w:id="7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7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113 383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объектілерінің материалдық - техникалық базасын нығайтуға және жөндеу жұмыстарын жүргізуге</w:t>
            </w:r>
          </w:p>
          <w:bookmarkEnd w:id="7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орта жөндеу жұмыстарын жүргізуге</w:t>
            </w:r>
          </w:p>
          <w:bookmarkEnd w:id="7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ағымдағы жөндеу жұмыстарын жүргізуге</w:t>
            </w:r>
          </w:p>
          <w:bookmarkEnd w:id="7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ветеринарлық пунктер үшін интернет байланысын қосуға </w:t>
            </w:r>
          </w:p>
          <w:bookmarkEnd w:id="7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шекарасының өзгеруіне байланысты жер-кадастрлық жұмыстарды орындауға</w:t>
            </w:r>
          </w:p>
          <w:bookmarkEnd w:id="7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ветеринариялық дәрі-дәрмектерді тасымалдау және сақтау бойынша қызметтер көрсетуге</w:t>
            </w:r>
          </w:p>
          <w:bookmarkEnd w:id="7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1 706 052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  <w:bookmarkEnd w:id="7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  <w:bookmarkEnd w:id="8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bookmarkEnd w:id="8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</w:t>
            </w:r>
          </w:p>
          <w:bookmarkEnd w:id="8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кент, ауыл, ауылдық округтерінің әкімі аппараттары бойынша шығындар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39 902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16 378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258 032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21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276 940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3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3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3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3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3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3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3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3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3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3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</w:t>
            </w:r>
          </w:p>
          <w:bookmarkEnd w:id="14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