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d037e" w14:textId="b8d03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2016 жылғы 22 желтоқсандағы 12 сессиясының № 12/107 "2017-2019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аудандық мәслихатының 2017 жылғы 28 маусымдағы 18 сессиясының № 18/189 шешімі. Қарағанды облысының Әділет департаментінде 2017 жылғы 3 шілдеде № 4291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мәслихатының 2016 жылғы 22 желтоқсандағы 12 сессиясының № 12/107 "2017-2019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4081 болып тіркелген, Қазақстан Республикасының нормативтік құқықтық актілерінің эталондық бақылау банкінде электрондық түрде 2017 жылы 25 қаңтарда және 2017 жылғы 14 қаңтардағы № 2 (4156) "Абай-Ақиқат" аудандық газетінде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2017–2019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2017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7 761 079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2 008 259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13 192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27 377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5 712 251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7 822 808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494 826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505 929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11 103 мың теңге;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мың теңге, оның ішінде: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556 555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556 555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505 929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11 103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61 729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Әлдебергенова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18/189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12/107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6"/>
        <w:gridCol w:w="39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"/>
        </w:tc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7 761 079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2 008 259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817 407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817 407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489 374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489 374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611 873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299 524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236 565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71 622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74 324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6 782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5 712 251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5 712 251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5 712 251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8"/>
        <w:gridCol w:w="1136"/>
        <w:gridCol w:w="1136"/>
        <w:gridCol w:w="6023"/>
        <w:gridCol w:w="26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bookmarkEnd w:id="29"/>
        </w:tc>
        <w:tc>
          <w:tcPr>
            <w:tcW w:w="2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7 822 808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499 516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373 831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243 270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қызмет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8 219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8 219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7 440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3 204 044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327 522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2 478 629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2 416 811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2 310 958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293 512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293 512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2 292 311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470 115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468 259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453 177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1 726 289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973 292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562 090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411 202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752 997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323 656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795 279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413 243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403 802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403 802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348 604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348 604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348 604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348 579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494 826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505 929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540"/>
        <w:gridCol w:w="48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6"/>
        </w:tc>
        <w:tc>
          <w:tcPr>
            <w:tcW w:w="4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8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9"/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2"/>
        <w:gridCol w:w="813"/>
        <w:gridCol w:w="1715"/>
        <w:gridCol w:w="1715"/>
        <w:gridCol w:w="2971"/>
        <w:gridCol w:w="38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1"/>
        </w:tc>
        <w:tc>
          <w:tcPr>
            <w:tcW w:w="3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Бюжет тапшылығы (профициті)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- 556 555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556 555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505 929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61 729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сессиясының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18/189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12/107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29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жергілікті өзін-өзі басқару органдарына берілетін трансферттердің аудандық маңызы бар қалалар, ауылдар, кенттер, ауылдық округтер арасында бөлінуі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5"/>
        <w:gridCol w:w="9865"/>
      </w:tblGrid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55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56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348 579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қаласы</w:t>
            </w:r>
          </w:p>
          <w:bookmarkEnd w:id="57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286 468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 кенті</w:t>
            </w:r>
          </w:p>
          <w:bookmarkEnd w:id="58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22 087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 ауылдық округі</w:t>
            </w:r>
          </w:p>
          <w:bookmarkEnd w:id="59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 кенті</w:t>
            </w:r>
          </w:p>
          <w:bookmarkEnd w:id="60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6 509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 кенті</w:t>
            </w:r>
          </w:p>
          <w:bookmarkEnd w:id="61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ауылдық округі</w:t>
            </w:r>
          </w:p>
          <w:bookmarkEnd w:id="62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Сәрепті селосы</w:t>
            </w:r>
          </w:p>
          <w:bookmarkEnd w:id="63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ауылдық округі</w:t>
            </w:r>
          </w:p>
          <w:bookmarkEnd w:id="64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ауылдық округі</w:t>
            </w:r>
          </w:p>
          <w:bookmarkEnd w:id="65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4 034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Курмин ауылдық округі</w:t>
            </w:r>
          </w:p>
          <w:bookmarkEnd w:id="66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Құлаайғыр ауылдық округі</w:t>
            </w:r>
          </w:p>
          <w:bookmarkEnd w:id="67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3 206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Есенгельді ауылдық округі</w:t>
            </w:r>
          </w:p>
          <w:bookmarkEnd w:id="68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 селосы</w:t>
            </w:r>
          </w:p>
          <w:bookmarkEnd w:id="69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Көксун ауылдық округі</w:t>
            </w:r>
          </w:p>
          <w:bookmarkEnd w:id="70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