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1250" w14:textId="ee81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"Шахтинск қалалық мәслихатының 2016 жылғы 23 желтоқсандағы XI сессиясының № 1364/11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2017 жылғы 5 желтоқсандағы VI шақырылған XVIII сессиясының № 1453/18 шешімі. Қарағанды облысының Әділет департаментінде 2017 жылғы 8 желтоқсанда № 4469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ЕТ</w:t>
      </w:r>
      <w:r>
        <w:rPr>
          <w:rFonts w:ascii="Times New Roman"/>
          <w:b/>
          <w:i w:val="false"/>
          <w:color w:val="000000"/>
          <w:sz w:val="28"/>
        </w:rPr>
        <w:t>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2016 жылғы 23 желтоқсандағы XI сессиясының № 1364/11 "2017-2019 жылдарға арналған қалалық бюджет туралы" (нормативтік құқықтық актілерді мемлекеттік тіркеу Тізілімінде № 4077 тіркелген, 2017 жылғы 18 қаңтарда Қазақстан Республикасының нормативтік құқықтық актілерінің электрондық түрдегі эталондық бақылау банкінде, 2017 жылғы 3 ақпандағы № 5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6 360 505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1 504 195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18 539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57 392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4 780 379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6 398 331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53 000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53 000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минус 90 826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90 826 мың теңге: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90 826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қаржы бөлiмi"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Таширова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2017 жыл 5 желтоқсан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1453/18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мәслихаттың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XVIII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1453/18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XI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1364/11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берiлетiн нысаналы трансферттер және бюджеттік кредиттер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берілетін ағымдағы нысаналы трансферттер 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Цифрлық білім беру инфрақұрылымын құруға берілетін ағымдағы нысаналы трансферттер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 жүргізу және материалдық-техникалық базаны нығайтуға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 дамытуға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тасымалдауға 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жұмыспен қамтуды үйлестіру және әлеуметтік бағдарламалар басқармасы 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Жаппай кәсіпкерлікті және өнімдік жұмыспен қамтуды дамыту бағдарламасының шеңберінде еңбек нарығын дамытуға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орташа жөндеуден өткізуге 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екінші кезеңінде су құбырының желісін қайта жаңартуға жобалық-сметалық құжаттаманы әзірлеу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құрылыс басқармасы 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көшесіндегі 60 пәтерлі панельді үй (бекіту)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XVIII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1453/18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XI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1364/11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32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бюджеттік бағдарламалар әкімшілеріне нысаналы трансферттер және бюджеттік кредиттер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Шахан кентінің әкім аппараты 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орташа жөндеуден өткізуге 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берілетін ағымдағы нысаналы трансферттер 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Цифрлық білім беру инфрақұрылымын құруға берілетін ағымдағы нысаналы трансферттер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 жүргізу және материалдық-техникалық базаны нығайтуға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тұрғын үй инспекциясы бөлімі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ветеринария бөлімі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тасымалдауға 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Жаппай кәсіпкерлікті және өнімдік жұмыспен қамтуды дамыту бағдарламасының шеңберінде еңбек нарығын дамытуға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екінші кезеңінде су құбырының желісін қайта жаңартуға жобалық-сметалық құжаттаманы әзірлеу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көшесіндегі 60 пәтерлі панельді үй (бекіту)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XVIII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1453/18 шешіміне 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XI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1364/11 шешіміне 6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жылға арналған</w:t>
            </w:r>
          </w:p>
        </w:tc>
      </w:tr>
    </w:tbl>
    <w:bookmarkStart w:name="z36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Шахан кентінде іске асырылатын бюджеттік бағдарламалар бойынша шығындар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XVIII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1453/18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XI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қосымша </w:t>
            </w:r>
          </w:p>
        </w:tc>
      </w:tr>
    </w:tbl>
    <w:bookmarkStart w:name="z38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Долинка кентінде іске асырылатын бюджеттік бағдарламалар бойынша шығындар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XVIII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1453/18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XI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қосымша </w:t>
            </w:r>
          </w:p>
        </w:tc>
      </w:tr>
    </w:tbl>
    <w:bookmarkStart w:name="z41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Новодолинский кентінде іске асырылатын бюджеттік бағдарламалар бойынша шығындар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