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0e34" w14:textId="e380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Саран қаласы бойынша мектепке дейінгі тәрбиелеу мен оқытуға мемлекеттік білім беру тапсырысын, ата-аналар төлемінің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2017 жылғы 28 желтоқсандағы № 50/05 қаулысы. Қарағанды облысының Әділет департаментінде 2018 жылғы 19 қаңтарда № 4588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қаражаты есебінен қаржыландырылатын, 2018 жылға арналған Саран қаласы бойынша мектепке дейінгі тәрбиелеу мен оқытуға мемлекеттік білім беру тапсырысын, ата-аналар төлемінің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Е.С. Оспановқа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50/05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қаржыландырылатын, 2018 жылға арналған Саран қаласы бойынша мектепке дейінгі тәрбиелеу мен оқытуға мемлекеттік білім беру тапсырысын, ата-аналар төлемінің мөлшерін бекіту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ұйымдарының әкімшілік - аумақтық орналасуы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ата-ананың бір айдағы ақы төлеу мөлшері 3 жасқа дейін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ата-ананың бір айдағы ақы төлеу мөлшері 3 жастан 7 жасқа дейін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"Колокольчик"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"Малыш"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"Березка"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"Колобок"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"Аленушка"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"Балғын"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 "Саран қаласының білім бөлімі" мемлекеттік мекемесінің "Сәуле"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балалар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№ 16 жалпы білім беретін мектебі" коммуналдық мемлекеттік мекемесі жанындағы толық күнмен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№ 7 жалпы білім беретін мектеп-интернаты" коммуналдық мемлекеттік мекемесі жанындағы толық күнмен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күнмен болатын мектепке дейінгі шағын орталық "РЫСТЫ GROUP" жеке кәсіпкерлігі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