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accaf" w14:textId="1cacca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"2017 - 2019 жылдарға арналған қалалық бюджет туралы" Саран қалалық мәслихатының 2016 жылғы 22 желтоқсандағы 9 сессиясының № 97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Саран қалалық мәслихатының 2017 жылғы 8 маусымдағы 12 сессиясының № 135 шешімі. Қарағанды облысының Әділет департаментінде 2017 жылғы 26 маусымда № 4288 болып тіркелді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Қазақстан Республикасының 2008 жылғы 4 желтоқсандағы Бюджеттік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Саран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"2017 - 2019 жылдарға арналған қалалық бюджет туралы" Саран қалалық мәслихатының 2016 жылғы 22 желтоқсандағы 9 сессиясының № 97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- құқықтық актілерді мемлекеттік тіркеудің Тізілімінде № 4069 болып тіркелген, "Саран газеті" газетінің 2016 жылғы 30 желтоқсандағы № 52 санында, Қазақстан Республикасының нормативтік құқықтық актілерінің электрондық түрдегі эталондық бақылау банкісінде 2017 жылы 12 қаңтарда жарияланған) келесі өзгерістер енгізілсін: 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"1. 2017 - 2019 жылдарға арналған қалалық бюджет сәйкесінше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қосымшаларға сәйкес, оның ішінде 2017 жылға арналған бюджет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келесі көлемдерде бекітілсін: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кірістер – 4 918 661 мың теңге, оның ішінде: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 түсімдері бойынша– 1 097 154 мың теңге;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салықсыз түсімдер бойынша – 99 187 мың теңге;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негізгі капиталды сатудан түскен түсімдер бойынша – 32 478 мың теңге;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трансферттер түсімдері бойынша – 3 689 842 мың теңге;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шығындар – 4 929 664 мың теңге;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таза бюджеттік кредиттеу– 0 мың теңге: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бюджеттік кредиттер – 0 мың теңге; 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бюджеттік кредиттерді өтеу – 0 мың теңге; 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қаржы активтерімен жасалған операциялар бойынша сальдо – 10 000 мың теңге: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қаржы активтерін сату – 10 000 мың теңге;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мемлекеттің қаржы активтерін сатудан түскен түсімдер – 0 мың теңге;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бюджет тапшылығы (профициті) – минус 21 003 мың теңге;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бюджет тапшылығын қаржыландыру (профицитін пайдалану) – 21 003 мың теңге: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қарыздар түсімі – 0 мың теңге;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қарызды өтеу – 76 112 мың теңге;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бюджеттік қаржының пайдаланылатын қалдықтары – 97 115 мың теңге.";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 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Осы шешім 2017 жылғы 1 қаңтардан бастап қолданысқа енгізіледі. 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Мамирова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Бекбанов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 жылғы 8 маусымдағы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сессиясының № 135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Саран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2016 жылғы 22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сессиясының № 97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2017 жылға арналған қалалық бюджет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3"/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4 918 661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1097154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336933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 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 салынатын 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118590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221783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 және қызметтерге салынатын ішкі салықтар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106214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2119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59460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43893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 емес 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меншіктен түсетін 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78186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9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 капиталды сатудан түсетін түсімдер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32478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 мекемелерге бекітілген мемлекеттік мүлікті 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 материалдық емес активтердi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Материалдық емес активтерді сату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5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 түсімдері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 басқарудың жоғары тұрған органдарынан 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3 689 842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7"/>
        <w:gridCol w:w="552"/>
        <w:gridCol w:w="1164"/>
        <w:gridCol w:w="1164"/>
        <w:gridCol w:w="6174"/>
        <w:gridCol w:w="238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8"/>
        </w:tc>
        <w:tc>
          <w:tcPr>
            <w:tcW w:w="23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4929664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334391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198936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20326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141370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106020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қаланың, кент, ауыл, ауылдық округ әкімінің қызметін қамтамасыз ету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инвестициялар және концессия мәселелері бойынша құжаттаманы сараптау және бағалау, бюджеттік инвестициялардың іске асырылуына бағалау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104255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және ауыл шаруашылығын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шаруашылық, жолаушылар көлігі, автомобиль жолдары және тұрғын үй инспекциясы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37976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7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2136808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472832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457463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1269452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1268452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1089774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394524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61396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сайынға ақшалай қаражат төлемі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ата-анасының қамқорлығынсыз қалған баланы (балаларды) асырап алғаны үшін Қазақстан азаматтарына біржолғы ақша қаражатын төлеуге арналған төлемдер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277865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Халықтың компьютерлік сауаттылығын арттыруды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4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7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328177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5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жасқа дейінгі балаларға мемлекеттік жәрдемақылар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Өрлеу жобасы бойынша келісілген қаржылай көмекті енгізу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Патронат тәрбиешілерге берілген баланы (балаларды) асырап бағу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248203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 қаражаты есебінен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өкілді органдардың шешімі бойынша білім беру ұйымдарының күндізгі оқу нысанында оқитындар мен тәрбиеленушілерді қоғамдық көлікте (таксиден басқа) жеңілдікпен жол жүру түрінде әлеуметтік қолдау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8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640886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111618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32131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45482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үйымдастыру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26814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Кондоминиум объектілеріне техникалық паспорттар дайындау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Көп пәтерлі тұрғын үйлерде энергетикалық аудит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305114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188374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Шағын қалаларды жылумен жабдықтауды үздіксіз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95451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49550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Жерлеу орындарын ұстау және туыстары жоқ адамдарды жерлеу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154264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270361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51017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20768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11262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22263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12155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аймақтарға бөлу жөнiндегi жұмыстарды ұйымдастыру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91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17257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17087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аумағында қала құрылысын дамыту схемаларын және елді мекендердің бас жоспарларын әзірлеу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92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984193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972837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34807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кенттерде, ауылдарда, ауылдық округтерде 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30834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938030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319688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368039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250303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11356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3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66360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және ауыл шаруашылығы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5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62801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23054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5008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34739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ағымдағы жайластыру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33580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085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Моноқалаларда бюджеттік инвестициялық жобаларды іске асыру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99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атқарушы органдардың облыстық бюджеттен қарыздар бойынша сыйақылар мен өзге де төлемдерді төлеу бойынша борышына қызмет көрсету 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00"/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48169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11771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052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Үкіметінің шешімі бойынша толық пайдалануға рұқсат етілген, өткен қаржы жылында бөлінген, пайдаланылмаған (түгел пайдаланылмаған) нысаналы даму трансферттерінің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1593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14805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ІІІ. Таза бюджеттік кредиттеу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96"/>
        <w:gridCol w:w="2788"/>
        <w:gridCol w:w="1796"/>
        <w:gridCol w:w="3295"/>
        <w:gridCol w:w="262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1"/>
        </w:tc>
        <w:tc>
          <w:tcPr>
            <w:tcW w:w="26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2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3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2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6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4"/>
        <w:gridCol w:w="743"/>
        <w:gridCol w:w="1567"/>
        <w:gridCol w:w="1567"/>
        <w:gridCol w:w="4876"/>
        <w:gridCol w:w="23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7"/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8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активтерді сатып алу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11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шаруашылығы, жолаушылар көлігі, автомобиль жолдары және тұрғын үй инспекциясы бөлімі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1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4"/>
        </w:tc>
        <w:tc>
          <w:tcPr>
            <w:tcW w:w="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4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 тұлғалардың жарғылық капиталын қалыптастыру немесе ұлғайту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4"/>
        <w:gridCol w:w="1954"/>
        <w:gridCol w:w="1954"/>
        <w:gridCol w:w="3583"/>
        <w:gridCol w:w="2855"/>
      </w:tblGrid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5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 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7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6"/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1"/>
        <w:gridCol w:w="1945"/>
        <w:gridCol w:w="4987"/>
        <w:gridCol w:w="4777"/>
      </w:tblGrid>
      <w:tr>
        <w:trPr/>
        <w:tc>
          <w:tcPr>
            <w:tcW w:w="5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9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  <w:bookmarkEnd w:id="117"/>
        </w:tc>
        <w:tc>
          <w:tcPr>
            <w:tcW w:w="1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8"/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Бюджеттің тапшылығы (профициті)</w:t>
            </w:r>
          </w:p>
          <w:bookmarkEnd w:id="119"/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-21003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9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(профицитін пайдалану) қаржыландыру</w:t>
            </w:r>
          </w:p>
          <w:bookmarkEnd w:id="120"/>
        </w:tc>
        <w:tc>
          <w:tcPr>
            <w:tcW w:w="4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