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13b4" w14:textId="5381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"2017 - 2019 жылдарға арналған қалалық бюджет туралы" Саран қалалық мәслихатының 2016 жылғы 22 желтоқсандағы 9 сессиясының № 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2017 жылғы 31 наурыздағы 10 сессиясының № 117 шешімі. Қарағанды облысының Әділет департаментінде 2017 жылғы 21 сәуірде № 4231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"2017 - 2019 жылдарға арналған қалалық бюджет туралы" Саран қалалық мәслихатының 2016 жылғы 22 желтоқсандағы 9 сессиясының № 97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- құқықтық актілерді мемлекеттік тіркеудің Тізілімінде № 4069 болып тіркелген, "Саран газеті" газетінің 2016 жылғы 30 желтоқсандағы № 52 санында, Қазақстан Республикасының нормативтік құқықтық актілерінің электрондық түрдегі эталондық бақылау банкісінде 2017 жылы 12 қаңтарда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2017 - 2019 жылдарға арналған қалалық бюджет сәйкесінше 1, 2, 3, қосымшаларға сәйкес, оның ішінде 2017 жылға арналған бюджет 1 - қосымшаға сәйкес,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4 918 661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бойынша– 1 097 154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99 187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32 478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3 689 842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4 851 072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 – 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73 746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 – 73 746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6 157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6 157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76 112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82 269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 Внукевич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сессиясының № 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4 918 661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