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9c02f" w14:textId="6f9c0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Бас бостандығынан айыру орындарынан босатылған адамдарды жұмысқа орналастыру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Сәтбаев қаласы әкімдігінің 2017 жылғы 7 ақпандағы № 06/29 қаулысы. Қарағанды облысының Әділет департаментінде 2017 жылғы 5 наурызда № 4164 болып тіркелді. Күші жойылды - Қарағанды облысы Сәтбаев қаласының әкімдігінің 2019 жылғы 29 мамырдағы № 32/02 қаулысымен</w:t>
      </w:r>
    </w:p>
    <w:p>
      <w:pPr>
        <w:spacing w:after="0"/>
        <w:ind w:left="0"/>
        <w:jc w:val="both"/>
      </w:pPr>
      <w:r>
        <w:rPr>
          <w:rFonts w:ascii="Times New Roman"/>
          <w:b w:val="false"/>
          <w:i w:val="false"/>
          <w:color w:val="ff0000"/>
          <w:sz w:val="28"/>
        </w:rPr>
        <w:t xml:space="preserve">
      Ескерту. Күші жойылды - Қарағанды облысы Сәтбаев қаласының әкімдігінің 29.05.2019 </w:t>
      </w:r>
      <w:r>
        <w:rPr>
          <w:rFonts w:ascii="Times New Roman"/>
          <w:b w:val="false"/>
          <w:i w:val="false"/>
          <w:color w:val="ff0000"/>
          <w:sz w:val="28"/>
        </w:rPr>
        <w:t>қаулысымен</w:t>
      </w:r>
      <w:r>
        <w:rPr>
          <w:rFonts w:ascii="Times New Roman"/>
          <w:b w:val="false"/>
          <w:i w:val="false"/>
          <w:color w:val="ff0000"/>
          <w:sz w:val="28"/>
        </w:rPr>
        <w:t xml:space="preserve"> (алғаш ресми жарияланғаннан кейін он күнтізбелік күн өткен соң қолданысқа енгізіледі).</w:t>
      </w:r>
    </w:p>
    <w:bookmarkStart w:name="z3" w:id="0"/>
    <w:p>
      <w:pPr>
        <w:spacing w:after="0"/>
        <w:ind w:left="0"/>
        <w:jc w:val="both"/>
      </w:pP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2016 жылғы 06 сәуірдегі "</w:t>
      </w:r>
      <w:r>
        <w:rPr>
          <w:rFonts w:ascii="Times New Roman"/>
          <w:b w:val="false"/>
          <w:i w:val="false"/>
          <w:color w:val="000000"/>
          <w:sz w:val="28"/>
        </w:rPr>
        <w:t>Халықты жұмыспен қамту туралы</w:t>
      </w:r>
      <w:r>
        <w:rPr>
          <w:rFonts w:ascii="Times New Roman"/>
          <w:b w:val="false"/>
          <w:i w:val="false"/>
          <w:color w:val="000000"/>
          <w:sz w:val="28"/>
        </w:rPr>
        <w:t xml:space="preserve">" заңдарына, Қазақстан Республикасының Денсаулық сақтау және әлеуметтік даму министрінің 2016 жылғы 26 мамырдағы № 412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орындарды квоталау қағидаларын бекіту туралы" (Нормативтік құқықтық актілерді мемлекеттік тіркеу тізілімінде № 13898 болып тіркелген) </w:t>
      </w:r>
      <w:r>
        <w:rPr>
          <w:rFonts w:ascii="Times New Roman"/>
          <w:b w:val="false"/>
          <w:i w:val="false"/>
          <w:color w:val="000000"/>
          <w:sz w:val="28"/>
        </w:rPr>
        <w:t xml:space="preserve">бұйрығына </w:t>
      </w:r>
      <w:r>
        <w:rPr>
          <w:rFonts w:ascii="Times New Roman"/>
          <w:b w:val="false"/>
          <w:i w:val="false"/>
          <w:color w:val="000000"/>
          <w:sz w:val="28"/>
        </w:rPr>
        <w:t xml:space="preserve">сәйкес, халықты жұмыспен қамтуды қамтамасыз ету мақсатында қала әкімдігі </w:t>
      </w:r>
      <w:r>
        <w:rPr>
          <w:rFonts w:ascii="Times New Roman"/>
          <w:b/>
          <w:i w:val="false"/>
          <w:color w:val="000000"/>
          <w:sz w:val="28"/>
        </w:rPr>
        <w:t>ҚАУЛЫ ЕТЕДІ:</w:t>
      </w:r>
      <w:r>
        <w:rPr>
          <w:rFonts w:ascii="Times New Roman"/>
          <w:b w:val="false"/>
          <w:i w:val="false"/>
          <w:color w:val="000000"/>
          <w:sz w:val="28"/>
        </w:rPr>
        <w:t xml:space="preserve"> </w:t>
      </w:r>
    </w:p>
    <w:bookmarkEnd w:id="0"/>
    <w:bookmarkStart w:name="z4" w:id="1"/>
    <w:p>
      <w:pPr>
        <w:spacing w:after="0"/>
        <w:ind w:left="0"/>
        <w:jc w:val="both"/>
      </w:pPr>
      <w:r>
        <w:rPr>
          <w:rFonts w:ascii="Times New Roman"/>
          <w:b w:val="false"/>
          <w:i w:val="false"/>
          <w:color w:val="000000"/>
          <w:sz w:val="28"/>
        </w:rPr>
        <w:t xml:space="preserve">
      1. Сәтбаев қаласының ұйымдарында ұйымдық-құқықтық нысанына және меншік нысанына қарамастан, ұйымның жұмыскерлерінің тізімдік санының екі пайыз мөлшерінде бас бостандығынан айыру орындарынан босатылған адамдарды жұмысқа орналастыру үшін жұмыс орындарына квота осы қаулының </w:t>
      </w:r>
      <w:r>
        <w:rPr>
          <w:rFonts w:ascii="Times New Roman"/>
          <w:b w:val="false"/>
          <w:i w:val="false"/>
          <w:color w:val="000000"/>
          <w:sz w:val="28"/>
        </w:rPr>
        <w:t xml:space="preserve">қосымшасына </w:t>
      </w:r>
      <w:r>
        <w:rPr>
          <w:rFonts w:ascii="Times New Roman"/>
          <w:b w:val="false"/>
          <w:i w:val="false"/>
          <w:color w:val="000000"/>
          <w:sz w:val="28"/>
        </w:rPr>
        <w:t xml:space="preserve">сәйкес бекітілсін. </w:t>
      </w:r>
    </w:p>
    <w:bookmarkEnd w:id="1"/>
    <w:bookmarkStart w:name="z5" w:id="2"/>
    <w:p>
      <w:pPr>
        <w:spacing w:after="0"/>
        <w:ind w:left="0"/>
        <w:jc w:val="both"/>
      </w:pPr>
      <w:r>
        <w:rPr>
          <w:rFonts w:ascii="Times New Roman"/>
          <w:b w:val="false"/>
          <w:i w:val="false"/>
          <w:color w:val="000000"/>
          <w:sz w:val="28"/>
        </w:rPr>
        <w:t>
      2. Ұйымдар тізбесіне енгізілген Сәтбаев қаласының жұмыс берушілері белгіленген квотаға сәйкес квота енгізілген күннен бастап күнтізбелік 6 (алты) ай ішінде бас бостандығынан айыру орындарынан босатылған адамдарды Сәтбаев қаласының жұмыспен қамту орталығының жолдамасы бойынша жұмысқа орналастыру үшін жұмыс орындарын ұсынсын.</w:t>
      </w:r>
    </w:p>
    <w:bookmarkEnd w:id="2"/>
    <w:bookmarkStart w:name="z6" w:id="3"/>
    <w:p>
      <w:pPr>
        <w:spacing w:after="0"/>
        <w:ind w:left="0"/>
        <w:jc w:val="both"/>
      </w:pPr>
      <w:r>
        <w:rPr>
          <w:rFonts w:ascii="Times New Roman"/>
          <w:b w:val="false"/>
          <w:i w:val="false"/>
          <w:color w:val="000000"/>
          <w:sz w:val="28"/>
        </w:rPr>
        <w:t>
      3. Осы қаулының орындалуын бақылау қала әкімі орынбасарының міндетін атқарушы А.Қ.Төлендинаға жүктелсін.</w:t>
      </w:r>
    </w:p>
    <w:bookmarkEnd w:id="3"/>
    <w:bookmarkStart w:name="z7" w:id="4"/>
    <w:p>
      <w:pPr>
        <w:spacing w:after="0"/>
        <w:ind w:left="0"/>
        <w:jc w:val="both"/>
      </w:pPr>
      <w:r>
        <w:rPr>
          <w:rFonts w:ascii="Times New Roman"/>
          <w:b w:val="false"/>
          <w:i w:val="false"/>
          <w:color w:val="000000"/>
          <w:sz w:val="28"/>
        </w:rPr>
        <w:t>
      4. Осы қаулы алғаш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Сәтбаев қаласының әкімі </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А.А. Ыдырысов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Сәтбаев қаласы әкімдігінің</w:t>
            </w:r>
            <w:r>
              <w:br/>
            </w:r>
            <w:r>
              <w:rPr>
                <w:rFonts w:ascii="Times New Roman"/>
                <w:b w:val="false"/>
                <w:i w:val="false"/>
                <w:color w:val="000000"/>
                <w:sz w:val="20"/>
              </w:rPr>
              <w:t>2017 жылғы 7 ақпандағы</w:t>
            </w:r>
            <w:r>
              <w:br/>
            </w:r>
            <w:r>
              <w:rPr>
                <w:rFonts w:ascii="Times New Roman"/>
                <w:b w:val="false"/>
                <w:i w:val="false"/>
                <w:color w:val="000000"/>
                <w:sz w:val="20"/>
              </w:rPr>
              <w:t xml:space="preserve">№ 06/29 қаулысының </w:t>
            </w:r>
            <w:r>
              <w:br/>
            </w:r>
            <w:r>
              <w:rPr>
                <w:rFonts w:ascii="Times New Roman"/>
                <w:b w:val="false"/>
                <w:i w:val="false"/>
                <w:color w:val="000000"/>
                <w:sz w:val="20"/>
              </w:rPr>
              <w:t>қосымшасы</w:t>
            </w:r>
          </w:p>
        </w:tc>
      </w:tr>
    </w:tbl>
    <w:bookmarkStart w:name="z10" w:id="5"/>
    <w:p>
      <w:pPr>
        <w:spacing w:after="0"/>
        <w:ind w:left="0"/>
        <w:jc w:val="left"/>
      </w:pPr>
      <w:r>
        <w:rPr>
          <w:rFonts w:ascii="Times New Roman"/>
          <w:b/>
          <w:i w:val="false"/>
          <w:color w:val="000000"/>
        </w:rPr>
        <w:t xml:space="preserve"> Бас бостандығынан айыру орындарынан босатылған адамдарды жұмысқа орналастыру үшін жұмыс орындарына квота белгіленетін ұйымдардың тізімі</w:t>
      </w:r>
    </w:p>
    <w:bookmarkEnd w:id="5"/>
    <w:p>
      <w:pPr>
        <w:spacing w:after="0"/>
        <w:ind w:left="0"/>
        <w:jc w:val="both"/>
      </w:pPr>
      <w:r>
        <w:rPr>
          <w:rFonts w:ascii="Times New Roman"/>
          <w:b w:val="false"/>
          <w:i w:val="false"/>
          <w:color w:val="ff0000"/>
          <w:sz w:val="28"/>
        </w:rPr>
        <w:t xml:space="preserve">
      Ескерту. Қосымша жаңа редакцияда - Қарағанды облысы Сәтбаев қаласы әкімдігінің 29.03.2018 № 10/02 (алғаш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3047"/>
        <w:gridCol w:w="1798"/>
        <w:gridCol w:w="2984"/>
        <w:gridCol w:w="3618"/>
      </w:tblGrid>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6"/>
          <w:p>
            <w:pPr>
              <w:spacing w:after="20"/>
              <w:ind w:left="20"/>
              <w:jc w:val="both"/>
            </w:pPr>
            <w:r>
              <w:rPr>
                <w:rFonts w:ascii="Times New Roman"/>
                <w:b w:val="false"/>
                <w:i w:val="false"/>
                <w:color w:val="000000"/>
                <w:sz w:val="20"/>
              </w:rPr>
              <w:t>
№</w:t>
            </w:r>
          </w:p>
          <w:bookmarkEnd w:id="6"/>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атауы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тізімдік саны (адам)</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көлемі (% қызметкерлердің тізімдік санынан)</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бостандығынан айыру орындарынан босатылған адамдарды жұмысқа орналастыруға жұмыс орындарының саны (адам)</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7"/>
          <w:p>
            <w:pPr>
              <w:spacing w:after="20"/>
              <w:ind w:left="20"/>
              <w:jc w:val="both"/>
            </w:pPr>
            <w:r>
              <w:rPr>
                <w:rFonts w:ascii="Times New Roman"/>
                <w:b w:val="false"/>
                <w:i w:val="false"/>
                <w:color w:val="000000"/>
                <w:sz w:val="20"/>
              </w:rPr>
              <w:t>
1</w:t>
            </w:r>
          </w:p>
          <w:bookmarkEnd w:id="7"/>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 Тазалық" жауапкершілігі шектеулі серіктестік</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8"/>
          <w:p>
            <w:pPr>
              <w:spacing w:after="20"/>
              <w:ind w:left="20"/>
              <w:jc w:val="both"/>
            </w:pPr>
            <w:r>
              <w:rPr>
                <w:rFonts w:ascii="Times New Roman"/>
                <w:b w:val="false"/>
                <w:i w:val="false"/>
                <w:color w:val="000000"/>
                <w:sz w:val="20"/>
              </w:rPr>
              <w:t>
2</w:t>
            </w:r>
          </w:p>
          <w:bookmarkEnd w:id="8"/>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"Рудсервис К" жауапкершілігі шектеулі серіктестік</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9"/>
          <w:p>
            <w:pPr>
              <w:spacing w:after="20"/>
              <w:ind w:left="20"/>
              <w:jc w:val="both"/>
            </w:pPr>
            <w:r>
              <w:rPr>
                <w:rFonts w:ascii="Times New Roman"/>
                <w:b w:val="false"/>
                <w:i w:val="false"/>
                <w:color w:val="000000"/>
                <w:sz w:val="20"/>
              </w:rPr>
              <w:t>
3</w:t>
            </w:r>
          </w:p>
          <w:bookmarkEnd w:id="9"/>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"Сәтбаев жылу, сумен жабдықтау кәсіпорыны" жауапкершілігі шектеулі серіктестік</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