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4cee" w14:textId="a884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жылы туған ер азаматтарды 2018 жылы шақыру учаскесінде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2017 жылғы 28 желтоқсандағы № 2 шешімі. Қарағанды облысының Әділет департаментінде 2018 жылғы 17 қаңтарда № 4580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қаласының әкімі ШЕШІМ </w:t>
      </w:r>
      <w:r>
        <w:rPr>
          <w:rFonts w:ascii="Times New Roman"/>
          <w:b/>
          <w:i w:val="false"/>
          <w:color w:val="000000"/>
          <w:sz w:val="28"/>
        </w:rPr>
        <w:t>ЕТТІ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2018 жылдың сәуір айына дейін 2001 жылы туған ер азаматтарды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учаскесінде тіркеу ұйымдастырылсын.</w:t>
      </w:r>
    </w:p>
    <w:bookmarkEnd w:id="1"/>
    <w:bookmarkStart w:name="z9" w:id="2"/>
    <w:p>
      <w:pPr>
        <w:spacing w:after="0"/>
        <w:ind w:left="0"/>
        <w:jc w:val="both"/>
      </w:pPr>
      <w:r>
        <w:rPr>
          <w:rFonts w:ascii="Times New Roman"/>
          <w:b w:val="false"/>
          <w:i w:val="false"/>
          <w:color w:val="000000"/>
          <w:sz w:val="28"/>
        </w:rPr>
        <w:t>
      2. Меншік нысанына және бағыныштылығына қарамастан Қаражал қаласының және Жәйрем кентінің кәсіпорындары, мекемелері, ұйымдары және оқу орындарының басшылары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мекемесіне 2001 жылы туған, шақыру учаскесінде тіркеуге жататын ер азаматтардың тізімін белгіленген нысанда ұсынсын.</w:t>
      </w:r>
    </w:p>
    <w:bookmarkEnd w:id="2"/>
    <w:bookmarkStart w:name="z10" w:id="3"/>
    <w:p>
      <w:pPr>
        <w:spacing w:after="0"/>
        <w:ind w:left="0"/>
        <w:jc w:val="both"/>
      </w:pPr>
      <w:r>
        <w:rPr>
          <w:rFonts w:ascii="Times New Roman"/>
          <w:b w:val="false"/>
          <w:i w:val="false"/>
          <w:color w:val="000000"/>
          <w:sz w:val="28"/>
        </w:rPr>
        <w:t xml:space="preserve">
      3. Жәйрем мен Шалғы кенттерінің әкімдері 2001 жылы туған жасөспірімдердің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учаскесінің комиссиясына ұйымдастырылған және міндетті түрде келуін қамтамассыз етсін. </w:t>
      </w:r>
    </w:p>
    <w:bookmarkEnd w:id="3"/>
    <w:bookmarkStart w:name="z11" w:id="4"/>
    <w:p>
      <w:pPr>
        <w:spacing w:after="0"/>
        <w:ind w:left="0"/>
        <w:jc w:val="both"/>
      </w:pPr>
      <w:r>
        <w:rPr>
          <w:rFonts w:ascii="Times New Roman"/>
          <w:b w:val="false"/>
          <w:i w:val="false"/>
          <w:color w:val="000000"/>
          <w:sz w:val="28"/>
        </w:rPr>
        <w:t>
      4. Осы шешімнің орындалуына бақылау жасау Қаражал қаласы әкімінің орынбасары Т. Ерденовке жүктелсін.</w:t>
      </w:r>
    </w:p>
    <w:bookmarkEnd w:id="4"/>
    <w:bookmarkStart w:name="z12" w:id="5"/>
    <w:p>
      <w:pPr>
        <w:spacing w:after="0"/>
        <w:ind w:left="0"/>
        <w:jc w:val="both"/>
      </w:pPr>
      <w:r>
        <w:rPr>
          <w:rFonts w:ascii="Times New Roman"/>
          <w:b w:val="false"/>
          <w:i w:val="false"/>
          <w:color w:val="000000"/>
          <w:sz w:val="28"/>
        </w:rPr>
        <w:t>
      5. Осы шешім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қорғаныс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Министрлігінің Қарағанды облысы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қорғаныс істері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жөніндегі бөлімі" республикалық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бастығы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 М. Исатаев</w:t>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2017 жыл "28" желтоқсан</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ішкі істер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Министрлігінің Қарағанды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ішкі істер Департаментінің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ішкі істер бөлімі"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бастығы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 А. Тәкібаев</w:t>
            </w:r>
            <w:r>
              <w:rPr>
                <w:rFonts w:ascii="Times New Roman"/>
                <w:b w:val="false"/>
                <w:i w:val="false"/>
                <w:color w:val="000000"/>
                <w:sz w:val="20"/>
              </w:rPr>
              <w:t>
</w:t>
            </w:r>
          </w:p>
        </w:tc>
      </w:tr>
    </w:tbl>
    <w:bookmarkStart w:name="z28" w:id="8"/>
    <w:p>
      <w:pPr>
        <w:spacing w:after="0"/>
        <w:ind w:left="0"/>
        <w:jc w:val="both"/>
      </w:pPr>
      <w:r>
        <w:rPr>
          <w:rFonts w:ascii="Times New Roman"/>
          <w:b w:val="false"/>
          <w:i w:val="false"/>
          <w:color w:val="000000"/>
          <w:sz w:val="28"/>
        </w:rPr>
        <w:t>
      2017 жыл "28" желтоқсан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