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47f" w14:textId="940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2017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2017 жылғы 17 мамырдағы № 68 қаулысы. Қарағанды облысының Әділет департаментінде 2017 жылғы 1 маусымда № 4266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2%-дан 4%-ға дейінгі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Қаражал қаласының әкімінің орынбасары М.Мұқашеваға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мамырдағы № 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4819"/>
        <w:gridCol w:w="2212"/>
        <w:gridCol w:w="2911"/>
        <w:gridCol w:w="1295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қызметкерлердің тізімдік санынан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 байыту комбинаты" Акционерлік қоғамы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білім бөлімінің "№30 жалпы білім беретін орта мектебі" Коммуналдық мемлекеттік мекемесі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