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0bd3" w14:textId="d610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13 қазандағы № 45/04 қаулысы. Қарағанды облысының Әділет департаментінде 2017 жылғы 30 қазанда № 4425 болып тіркелді. Күші жойылды - Қарағанды қаласының әкімдігінің 2019 жылғы 15 мамырдағы № 24/06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15.05.2019 № 24/06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 бабы 4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мектепке дейінгі тәрбие мен оқытуға мемлекеттік білім беру 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2017 жылғы 28 сәуірдегі № 17/01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4256 болып тіркелген, "Индустриальная Караганда" 2017 жылдың 20 мамырында № 55 (22168) және "Орталық Қазақстан" 2017 жылдың 20 мамырында № 54 (22361) газеттерінде, электрондық түрде Қазақстан Республикасы нормативтік құқықтық актілерінің Эталондық бақылау банкінде 2017 жылғы 24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И.Ю. Любарскаяға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45/04 қаулысымен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45"/>
        <w:gridCol w:w="1833"/>
        <w:gridCol w:w="1516"/>
        <w:gridCol w:w="1834"/>
        <w:gridCol w:w="1834"/>
        <w:gridCol w:w="1834"/>
        <w:gridCol w:w="1834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ата-ананың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