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81f5" w14:textId="1018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21 шілдедегі № 45/03 қаулысы. Қарағанды облысының Әділет департаментінде 2017 жылғы 23 тамызда № 4341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10 наурыздағы № 115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15136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45/03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30.04.2019 </w:t>
      </w:r>
      <w:r>
        <w:rPr>
          <w:rFonts w:ascii="Times New Roman"/>
          <w:b w:val="false"/>
          <w:i w:val="false"/>
          <w:color w:val="ff0000"/>
          <w:sz w:val="28"/>
        </w:rPr>
        <w:t>№ 26/03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bookmarkStart w:name="z3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3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қызметі (бұдан әрі – мемлекеттік көрсетілетін қызмет) облыстың жергілікті атқарушы органымен (бұдан әрі - қызмет көрсетуші) көрсетіледі. </w:t>
      </w:r>
    </w:p>
    <w:bookmarkEnd w:id="6"/>
    <w:bookmarkStart w:name="z3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7"/>
    <w:bookmarkStart w:name="z3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8"/>
    <w:bookmarkStart w:name="z3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 аудару туралы хабарлама не Қазақстан Республикасы Премьер-Министрінің орынбасары – Қазақстан Республикасы Ауыл шаруашылығы министрінің 2017 жылғы 10 наурыздағы № 115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(Нормативтік құқықтық актілерді мемлекеттік тіркеу тізілімінде № 15136 болып тіркелген) бұйрығымен бекітілген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</w:t>
      </w:r>
    </w:p>
    <w:bookmarkEnd w:id="9"/>
    <w:bookmarkStart w:name="z3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электрондық.</w:t>
      </w:r>
    </w:p>
    <w:bookmarkEnd w:id="10"/>
    <w:bookmarkStart w:name="z3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құжат нысанында мемлекеттік қызметті көрсету нәтижесі туралы хабарлама жолданады. Хабарлама субсидиялаудың ақпараттық жүйесінде тіркелу кезінде көрсетілетін қызметті алушы көрсеткен электрондық поштаға жолданады.</w:t>
      </w:r>
    </w:p>
    <w:bookmarkEnd w:id="11"/>
    <w:bookmarkStart w:name="z3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көрсетілетін қызмет процесінде көрсетілетін қызметті берушінің құрылымдық бөлімшелерінің (қызметкерлерінің) іс-қимыл тәртібін сипаттау</w:t>
      </w:r>
    </w:p>
    <w:bookmarkEnd w:id="12"/>
    <w:bookmarkStart w:name="z3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өтінімді электрондық цифрлық қолтаңбамен (бұдан әрі – ЭЦҚ) куәландырылған электрондық құжат нысанында ұсынуы болып табылады.</w:t>
      </w:r>
    </w:p>
    <w:bookmarkEnd w:id="13"/>
    <w:bookmarkStart w:name="z3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оның орындалу ұзақтығы:</w:t>
      </w:r>
    </w:p>
    <w:bookmarkEnd w:id="14"/>
    <w:bookmarkStart w:name="z3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болады.</w:t>
      </w:r>
    </w:p>
    <w:bookmarkEnd w:id="15"/>
    <w:bookmarkStart w:name="z3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өтінімнің қабылданғанын растау;</w:t>
      </w:r>
    </w:p>
    <w:bookmarkEnd w:id="16"/>
    <w:bookmarkStart w:name="z3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 өтінімді қабылдағанын растағаннан кейін қалыптастырады. </w:t>
      </w:r>
    </w:p>
    <w:bookmarkEnd w:id="17"/>
    <w:bookmarkStart w:name="z3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субсидиялаудың ақпараттық жүйесінде субсидиялар төлеуге арналған төлем тапсырмаларын қалыптастыру;</w:t>
      </w:r>
    </w:p>
    <w:bookmarkEnd w:id="18"/>
    <w:bookmarkStart w:name="z3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19"/>
    <w:bookmarkStart w:name="z3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аумақтық қазынашылық бөлімшесіне субсидияларды аудару үшін төлеуге төлем құжаттарын жолдау.</w:t>
      </w:r>
    </w:p>
    <w:bookmarkEnd w:id="20"/>
    <w:bookmarkStart w:name="z3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көрсетілетін қызмет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1"/>
    <w:bookmarkStart w:name="z3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қызмет берушілердің, құрылымдық бөлімшелерінің (қызметкерлерінің) тізбесі:</w:t>
      </w:r>
    </w:p>
    <w:bookmarkEnd w:id="22"/>
    <w:bookmarkStart w:name="z3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23"/>
    <w:bookmarkStart w:name="z3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қаржыландыру бөлімінің маманы.</w:t>
      </w:r>
    </w:p>
    <w:bookmarkEnd w:id="24"/>
    <w:bookmarkStart w:name="z3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(қызметкерлердің) арасындағы рәсімдердің (іс-қимылдың) сипаттамасы:</w:t>
      </w:r>
    </w:p>
    <w:bookmarkEnd w:id="25"/>
    <w:bookmarkStart w:name="z3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болады;</w:t>
      </w:r>
    </w:p>
    <w:bookmarkEnd w:id="26"/>
    <w:bookmarkStart w:name="z3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 өтінімді қабылдағанын растағаннан кейін қалыптастырады;</w:t>
      </w:r>
    </w:p>
    <w:bookmarkEnd w:id="27"/>
    <w:bookmarkStart w:name="z3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28"/>
    <w:bookmarkStart w:name="z37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9"/>
    <w:bookmarkStart w:name="z3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30"/>
    <w:bookmarkStart w:name="z3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31"/>
    <w:bookmarkStart w:name="z3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32"/>
    <w:bookmarkStart w:name="z3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33"/>
    <w:bookmarkStart w:name="z3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34"/>
    <w:bookmarkStart w:name="z3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3-үдеріс – көрсетілетін 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35"/>
    <w:bookmarkStart w:name="z3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36"/>
    <w:bookmarkStart w:name="z3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37"/>
    <w:bookmarkStart w:name="z3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38"/>
    <w:bookmarkStart w:name="z3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39"/>
    <w:bookmarkStart w:name="z3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40"/>
    <w:bookmarkStart w:name="z3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"Азаматтарға арналған үкімет" мемлекеттік корпорациясы арқылы мемлекеттік қызмет көрсетілмейді.</w:t>
      </w:r>
    </w:p>
    <w:bookmarkEnd w:id="41"/>
    <w:bookmarkStart w:name="z3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іске қосылған ақпараттық жүйелердің функционалдық өзара іс-қимыл етуі осы регламенттің 1-қосымшасына сәйкес диаграммада келтірілген.</w:t>
      </w:r>
    </w:p>
    <w:bookmarkEnd w:id="42"/>
    <w:bookmarkStart w:name="z3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2-қосымшасына сәйкес мемлекеттік қызмет көрсетудің бизнес-процестерінің анықтамалығында көрсетіледі.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кооперативтерінің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одақтарының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кооперативтерінің ішкі аудитін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шығындарын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3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44"/>
    <w:bookmarkStart w:name="z3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6"/>
    <w:bookmarkStart w:name="z3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"Ауыл шаруашылығы кооперативтерінің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одақтарының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кооперативтерінің ішкі аудитін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шығындарын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3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8"/>
    <w:bookmarkStart w:name="z3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