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0c78" w14:textId="83f0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07 шілдедегі № 37/01 "Жер қатынастары, геодезия және картография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27 маусымдағы № 37/09 қаулысы. Қарағанды облысының Әділет департаментінде 2017 жылғы 3 тамызда № 4335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02"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270</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стандартын бекіту туралы" (Нормативтік құқықтық актілерді мемлекеттік тіркеу тізілімінде № 11051 болып тіркелген), 2015 жылғы 27 наурыздағы </w:t>
      </w:r>
      <w:r>
        <w:rPr>
          <w:rFonts w:ascii="Times New Roman"/>
          <w:b w:val="false"/>
          <w:i w:val="false"/>
          <w:color w:val="000000"/>
          <w:sz w:val="28"/>
        </w:rPr>
        <w:t>№ 271</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болып тіркелген) және 2015 жылғы 27 наурыздағы </w:t>
      </w:r>
      <w:r>
        <w:rPr>
          <w:rFonts w:ascii="Times New Roman"/>
          <w:b w:val="false"/>
          <w:i w:val="false"/>
          <w:color w:val="000000"/>
          <w:sz w:val="28"/>
        </w:rPr>
        <w:t>№ 272</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 стандарттарын бекіту туралы" (Нормативтік құқықтық актілерді мемлекеттік тіркеу тізілімінде № 11050 болып тіркелген) бұйрықтарына сәйкес, Қарағанды облысының әкімдігі </w:t>
      </w:r>
      <w:r>
        <w:rPr>
          <w:rFonts w:ascii="Times New Roman"/>
          <w:b/>
          <w:i w:val="false"/>
          <w:color w:val="000000"/>
          <w:sz w:val="28"/>
        </w:rPr>
        <w:t>ҚАУЛЫ ЕТЕДІ:</w:t>
      </w:r>
    </w:p>
    <w:bookmarkEnd w:id="0"/>
    <w:bookmarkStart w:name="z403" w:id="1"/>
    <w:p>
      <w:pPr>
        <w:spacing w:after="0"/>
        <w:ind w:left="0"/>
        <w:jc w:val="both"/>
      </w:pPr>
      <w:r>
        <w:rPr>
          <w:rFonts w:ascii="Times New Roman"/>
          <w:b w:val="false"/>
          <w:i w:val="false"/>
          <w:color w:val="000000"/>
          <w:sz w:val="28"/>
        </w:rPr>
        <w:t xml:space="preserve">
      1. Қарағанды облысы әкімдігінің 2015 жылғы 07 шілдедегі № 37/01 "Жер қатынастары, геодезия және картография саласындағы мемлекеттік көрсетілетін қызметтердің регламенттерін бекіту туралы" (Нормативтік құқықтық актілерді мемлекеттік тіркеу тізілімінде № 3361 болып тіркелген, 2015 жылдың 20 тамызындағы № 131 (22016) "Орталық Қазақстан", 2015 жылдың 20 тамызындағы № 117-118 (21868-21869) "Индустриальная Караганда" газеттерінде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келесі өзгерістер енгізілсін: </w:t>
      </w:r>
    </w:p>
    <w:bookmarkEnd w:id="1"/>
    <w:bookmarkStart w:name="z404" w:id="2"/>
    <w:p>
      <w:pPr>
        <w:spacing w:after="0"/>
        <w:ind w:left="0"/>
        <w:jc w:val="both"/>
      </w:pPr>
      <w:r>
        <w:rPr>
          <w:rFonts w:ascii="Times New Roman"/>
          <w:b w:val="false"/>
          <w:i w:val="false"/>
          <w:color w:val="000000"/>
          <w:sz w:val="28"/>
        </w:rPr>
        <w:t xml:space="preserve">
      1)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405" w:id="3"/>
    <w:p>
      <w:pPr>
        <w:spacing w:after="0"/>
        <w:ind w:left="0"/>
        <w:jc w:val="both"/>
      </w:pPr>
      <w:r>
        <w:rPr>
          <w:rFonts w:ascii="Times New Roman"/>
          <w:b w:val="false"/>
          <w:i w:val="false"/>
          <w:color w:val="000000"/>
          <w:sz w:val="28"/>
        </w:rPr>
        <w:t xml:space="preserve">
      2) көрсетілген қаулымен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406" w:id="4"/>
    <w:p>
      <w:pPr>
        <w:spacing w:after="0"/>
        <w:ind w:left="0"/>
        <w:jc w:val="both"/>
      </w:pPr>
      <w:r>
        <w:rPr>
          <w:rFonts w:ascii="Times New Roman"/>
          <w:b w:val="false"/>
          <w:i w:val="false"/>
          <w:color w:val="000000"/>
          <w:sz w:val="28"/>
        </w:rPr>
        <w:t xml:space="preserve">
      3)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4"/>
    <w:bookmarkStart w:name="z407" w:id="5"/>
    <w:p>
      <w:pPr>
        <w:spacing w:after="0"/>
        <w:ind w:left="0"/>
        <w:jc w:val="both"/>
      </w:pPr>
      <w:r>
        <w:rPr>
          <w:rFonts w:ascii="Times New Roman"/>
          <w:b w:val="false"/>
          <w:i w:val="false"/>
          <w:color w:val="000000"/>
          <w:sz w:val="28"/>
        </w:rPr>
        <w:t xml:space="preserve">
      4) көрсетілген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p>
    <w:bookmarkEnd w:id="5"/>
    <w:bookmarkStart w:name="z408" w:id="6"/>
    <w:p>
      <w:pPr>
        <w:spacing w:after="0"/>
        <w:ind w:left="0"/>
        <w:jc w:val="both"/>
      </w:pPr>
      <w:r>
        <w:rPr>
          <w:rFonts w:ascii="Times New Roman"/>
          <w:b w:val="false"/>
          <w:i w:val="false"/>
          <w:color w:val="000000"/>
          <w:sz w:val="28"/>
        </w:rPr>
        <w:t>
      5) көрсетілген қаулымен бекітілген "Суармалы егістікті алқаптардың суарылмайтын түріне ауыстыруға рұқсат беру" мемлекеттік көрсетілетін қызмет регламенті осы қаулының 5-</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p>
    <w:bookmarkEnd w:id="6"/>
    <w:bookmarkStart w:name="z409" w:id="7"/>
    <w:p>
      <w:pPr>
        <w:spacing w:after="0"/>
        <w:ind w:left="0"/>
        <w:jc w:val="both"/>
      </w:pPr>
      <w:r>
        <w:rPr>
          <w:rFonts w:ascii="Times New Roman"/>
          <w:b w:val="false"/>
          <w:i w:val="false"/>
          <w:color w:val="000000"/>
          <w:sz w:val="28"/>
        </w:rPr>
        <w:t xml:space="preserve">
      6)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p>
    <w:bookmarkEnd w:id="7"/>
    <w:bookmarkStart w:name="z410" w:id="8"/>
    <w:p>
      <w:pPr>
        <w:spacing w:after="0"/>
        <w:ind w:left="0"/>
        <w:jc w:val="both"/>
      </w:pPr>
      <w:r>
        <w:rPr>
          <w:rFonts w:ascii="Times New Roman"/>
          <w:b w:val="false"/>
          <w:i w:val="false"/>
          <w:color w:val="000000"/>
          <w:sz w:val="28"/>
        </w:rPr>
        <w:t xml:space="preserve">
      7)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p>
    <w:bookmarkEnd w:id="8"/>
    <w:bookmarkStart w:name="z411" w:id="9"/>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9"/>
    <w:bookmarkStart w:name="z412"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xml:space="preserve">№ 37/09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2015 жылғы 07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37/01 қаулысымен бекітілген</w:t>
            </w:r>
          </w:p>
        </w:tc>
      </w:tr>
    </w:tbl>
    <w:bookmarkStart w:name="z417" w:id="1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 </w:t>
      </w:r>
    </w:p>
    <w:bookmarkEnd w:id="11"/>
    <w:bookmarkStart w:name="z418" w:id="12"/>
    <w:p>
      <w:pPr>
        <w:spacing w:after="0"/>
        <w:ind w:left="0"/>
        <w:jc w:val="left"/>
      </w:pPr>
      <w:r>
        <w:rPr>
          <w:rFonts w:ascii="Times New Roman"/>
          <w:b/>
          <w:i w:val="false"/>
          <w:color w:val="000000"/>
        </w:rPr>
        <w:t xml:space="preserve"> 1. Жалпы ережелер </w:t>
      </w:r>
    </w:p>
    <w:bookmarkEnd w:id="12"/>
    <w:bookmarkStart w:name="z419" w:id="13"/>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 </w:t>
      </w:r>
    </w:p>
    <w:bookmarkEnd w:id="13"/>
    <w:bookmarkStart w:name="z420" w:id="14"/>
    <w:p>
      <w:pPr>
        <w:spacing w:after="0"/>
        <w:ind w:left="0"/>
        <w:jc w:val="both"/>
      </w:pP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p>
    <w:bookmarkEnd w:id="14"/>
    <w:bookmarkStart w:name="z421" w:id="15"/>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15"/>
    <w:bookmarkStart w:name="z422" w:id="16"/>
    <w:p>
      <w:pPr>
        <w:spacing w:after="0"/>
        <w:ind w:left="0"/>
        <w:jc w:val="both"/>
      </w:pPr>
      <w:r>
        <w:rPr>
          <w:rFonts w:ascii="Times New Roman"/>
          <w:b w:val="false"/>
          <w:i w:val="false"/>
          <w:color w:val="000000"/>
          <w:sz w:val="28"/>
        </w:rPr>
        <w:t xml:space="preserve">
      1) көрсетілетін қызметті берушінің кеңсесі; </w:t>
      </w:r>
    </w:p>
    <w:bookmarkEnd w:id="16"/>
    <w:bookmarkStart w:name="z423" w:id="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17"/>
    <w:bookmarkStart w:name="z424"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425" w:id="19"/>
    <w:p>
      <w:pPr>
        <w:spacing w:after="0"/>
        <w:ind w:left="0"/>
        <w:jc w:val="both"/>
      </w:pPr>
      <w:r>
        <w:rPr>
          <w:rFonts w:ascii="Times New Roman"/>
          <w:b w:val="false"/>
          <w:i w:val="false"/>
          <w:color w:val="000000"/>
          <w:sz w:val="28"/>
        </w:rPr>
        <w:t>
      3. Мемлекеттік қызметті көрсету нәтижесі:жер учаскесінің кадастрлық (бағалау) құнын бекіту актісі не мемлекеттік қызметті көрсетуден бас тарту туралы дәлелді жауап.</w:t>
      </w:r>
    </w:p>
    <w:bookmarkEnd w:id="19"/>
    <w:bookmarkStart w:name="z426" w:id="20"/>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20"/>
    <w:bookmarkStart w:name="z42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428" w:id="22"/>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бастауға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корсетілетін қызметтердін стандарттарын бекіту туралы" (Нормативтік құқықтық актілерді мемлекеттік тіркеу тізілімінде № 11050 болып тіркелген) бұйрығымен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1-қосымшасына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 </w:t>
      </w:r>
    </w:p>
    <w:bookmarkEnd w:id="22"/>
    <w:bookmarkStart w:name="z429"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3"/>
    <w:bookmarkStart w:name="z430" w:id="24"/>
    <w:p>
      <w:pPr>
        <w:spacing w:after="0"/>
        <w:ind w:left="0"/>
        <w:jc w:val="both"/>
      </w:pPr>
      <w:r>
        <w:rPr>
          <w:rFonts w:ascii="Times New Roman"/>
          <w:b w:val="false"/>
          <w:i w:val="false"/>
          <w:color w:val="000000"/>
          <w:sz w:val="28"/>
        </w:rPr>
        <w:t>
      1) құжаттарды қабылдау Стандарттың 9 тармағына сәйкес жүзеге асырылады,он бес минуттан аспайды;</w:t>
      </w:r>
    </w:p>
    <w:bookmarkEnd w:id="24"/>
    <w:bookmarkStart w:name="z431" w:id="25"/>
    <w:p>
      <w:pPr>
        <w:spacing w:after="0"/>
        <w:ind w:left="0"/>
        <w:jc w:val="both"/>
      </w:pPr>
      <w:r>
        <w:rPr>
          <w:rFonts w:ascii="Times New Roman"/>
          <w:b w:val="false"/>
          <w:i w:val="false"/>
          <w:color w:val="000000"/>
          <w:sz w:val="28"/>
        </w:rPr>
        <w:t>
      2) көрсетілетін қызметті берушінің басшысы қабылдау күні екі сағат ішінде өтінішке қарар қояды;</w:t>
      </w:r>
    </w:p>
    <w:bookmarkEnd w:id="25"/>
    <w:bookmarkStart w:name="z432" w:id="26"/>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алушыға мемлекеттік қызметті көрсету кезінде екі жұмыс күні ішінде құжаттар топтамасының толықтығын және жер учаскесінің кадастрлық (бағалау) құнын анықтау актісінің дұрыстығын тексереді; </w:t>
      </w:r>
    </w:p>
    <w:bookmarkEnd w:id="26"/>
    <w:bookmarkStart w:name="z433" w:id="27"/>
    <w:p>
      <w:pPr>
        <w:spacing w:after="0"/>
        <w:ind w:left="0"/>
        <w:jc w:val="both"/>
      </w:pPr>
      <w:r>
        <w:rPr>
          <w:rFonts w:ascii="Times New Roman"/>
          <w:b w:val="false"/>
          <w:i w:val="false"/>
          <w:color w:val="000000"/>
          <w:sz w:val="28"/>
        </w:rPr>
        <w:t>
      4) көрсетілетін қызметті берушінің басшысы үш сағат ішінде мемлекеттік қызметті көрсету нәтижесіне қол қояды;</w:t>
      </w:r>
    </w:p>
    <w:bookmarkEnd w:id="27"/>
    <w:bookmarkStart w:name="z434" w:id="28"/>
    <w:p>
      <w:pPr>
        <w:spacing w:after="0"/>
        <w:ind w:left="0"/>
        <w:jc w:val="both"/>
      </w:pPr>
      <w:r>
        <w:rPr>
          <w:rFonts w:ascii="Times New Roman"/>
          <w:b w:val="false"/>
          <w:i w:val="false"/>
          <w:color w:val="000000"/>
          <w:sz w:val="28"/>
        </w:rPr>
        <w:t xml:space="preserve">
      5) жауапты орындаушы көрсетілетін қызметті алушыға он бес минут ішінде мемлекеттік қызметті көрсету нәтижесін береді. </w:t>
      </w:r>
    </w:p>
    <w:bookmarkEnd w:id="28"/>
    <w:bookmarkStart w:name="z435" w:id="29"/>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29"/>
    <w:bookmarkStart w:name="z436" w:id="30"/>
    <w:p>
      <w:pPr>
        <w:spacing w:after="0"/>
        <w:ind w:left="0"/>
        <w:jc w:val="both"/>
      </w:pPr>
      <w:r>
        <w:rPr>
          <w:rFonts w:ascii="Times New Roman"/>
          <w:b w:val="false"/>
          <w:i w:val="false"/>
          <w:color w:val="000000"/>
          <w:sz w:val="28"/>
        </w:rPr>
        <w:t>
      1) қабылдау, тіркеу, тиісті құжаттарды қабылдау туралы талон беру не тапсырылатын құжаттардың тізілімінде құжаттарды алу туралы белгі жасау (кеңсе қызметкері);</w:t>
      </w:r>
    </w:p>
    <w:bookmarkEnd w:id="30"/>
    <w:bookmarkStart w:name="z437" w:id="31"/>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31"/>
    <w:bookmarkStart w:name="z438" w:id="32"/>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32"/>
    <w:bookmarkStart w:name="z439" w:id="33"/>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33"/>
    <w:bookmarkStart w:name="z440" w:id="34"/>
    <w:p>
      <w:pPr>
        <w:spacing w:after="0"/>
        <w:ind w:left="0"/>
        <w:jc w:val="both"/>
      </w:pPr>
      <w:r>
        <w:rPr>
          <w:rFonts w:ascii="Times New Roman"/>
          <w:b w:val="false"/>
          <w:i w:val="false"/>
          <w:color w:val="000000"/>
          <w:sz w:val="28"/>
        </w:rPr>
        <w:t xml:space="preserve">
      5) мемлекеттік қызметті көрсету нәтижесін көрсетілетін қызметті алушыға беру. </w:t>
      </w:r>
    </w:p>
    <w:bookmarkEnd w:id="34"/>
    <w:bookmarkStart w:name="z441"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42" w:id="3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43"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44"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45"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46" w:id="40"/>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40"/>
    <w:bookmarkStart w:name="z447" w:id="41"/>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41"/>
    <w:bookmarkStart w:name="z448" w:id="42"/>
    <w:p>
      <w:pPr>
        <w:spacing w:after="0"/>
        <w:ind w:left="0"/>
        <w:jc w:val="both"/>
      </w:pPr>
      <w:r>
        <w:rPr>
          <w:rFonts w:ascii="Times New Roman"/>
          <w:b w:val="false"/>
          <w:i w:val="false"/>
          <w:color w:val="000000"/>
          <w:sz w:val="28"/>
        </w:rPr>
        <w:t xml:space="preserve">
      2) қарар қою (көрсетілетін қызметті берушінің басшысы) – екі сағат ішінде; </w:t>
      </w:r>
    </w:p>
    <w:bookmarkEnd w:id="42"/>
    <w:bookmarkStart w:name="z449" w:id="43"/>
    <w:p>
      <w:pPr>
        <w:spacing w:after="0"/>
        <w:ind w:left="0"/>
        <w:jc w:val="both"/>
      </w:pPr>
      <w:r>
        <w:rPr>
          <w:rFonts w:ascii="Times New Roman"/>
          <w:b w:val="false"/>
          <w:i w:val="false"/>
          <w:color w:val="000000"/>
          <w:sz w:val="28"/>
        </w:rPr>
        <w:t xml:space="preserve">
      3) құжаттар топтамасының толықтығын және жер учаскесінің кадастрлық (бағалау) құнын анықтау актісінің дұрыстығын тексереді (жауапты орындаушы) – екі жұмыс күні ішінде; </w:t>
      </w:r>
    </w:p>
    <w:bookmarkEnd w:id="43"/>
    <w:bookmarkStart w:name="z450" w:id="44"/>
    <w:p>
      <w:pPr>
        <w:spacing w:after="0"/>
        <w:ind w:left="0"/>
        <w:jc w:val="both"/>
      </w:pPr>
      <w:r>
        <w:rPr>
          <w:rFonts w:ascii="Times New Roman"/>
          <w:b w:val="false"/>
          <w:i w:val="false"/>
          <w:color w:val="000000"/>
          <w:sz w:val="28"/>
        </w:rPr>
        <w:t xml:space="preserve">
      4) мемлекеттік қызметті көрсету нәтижесіне қол қою (көрсетілетін қызметті берушінің басшысы) – үш сағат ішінде; </w:t>
      </w:r>
    </w:p>
    <w:bookmarkEnd w:id="44"/>
    <w:bookmarkStart w:name="z451" w:id="45"/>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45"/>
    <w:bookmarkStart w:name="z452" w:id="46"/>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регламенттегі қосымшада келтірілген. </w:t>
      </w:r>
    </w:p>
    <w:bookmarkEnd w:id="46"/>
    <w:bookmarkStart w:name="z453"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454" w:id="48"/>
    <w:p>
      <w:pPr>
        <w:spacing w:after="0"/>
        <w:ind w:left="0"/>
        <w:jc w:val="both"/>
      </w:pPr>
      <w:r>
        <w:rPr>
          <w:rFonts w:ascii="Times New Roman"/>
          <w:b w:val="false"/>
          <w:i w:val="false"/>
          <w:color w:val="000000"/>
          <w:sz w:val="28"/>
        </w:rPr>
        <w:t xml:space="preserve">
      10. Мемлекеттік корпорациясына жүгінген кезінде мемлекеттік қызмет көрсету бойынша іс-қимылды бастауға негіздеме Мемлекеттік корпорация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 </w:t>
      </w:r>
    </w:p>
    <w:bookmarkEnd w:id="48"/>
    <w:bookmarkStart w:name="z455" w:id="49"/>
    <w:p>
      <w:pPr>
        <w:spacing w:after="0"/>
        <w:ind w:left="0"/>
        <w:jc w:val="both"/>
      </w:pP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p>
    <w:bookmarkEnd w:id="49"/>
    <w:bookmarkStart w:name="z456" w:id="50"/>
    <w:p>
      <w:pPr>
        <w:spacing w:after="0"/>
        <w:ind w:left="0"/>
        <w:jc w:val="both"/>
      </w:pPr>
      <w:r>
        <w:rPr>
          <w:rFonts w:ascii="Times New Roman"/>
          <w:b w:val="false"/>
          <w:i w:val="false"/>
          <w:color w:val="000000"/>
          <w:sz w:val="28"/>
        </w:rPr>
        <w:t>
      1) Мемлекеттік корпорациясының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p>
    <w:bookmarkEnd w:id="50"/>
    <w:bookmarkStart w:name="z457" w:id="51"/>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1"/>
    <w:bookmarkStart w:name="z458" w:id="52"/>
    <w:p>
      <w:pPr>
        <w:spacing w:after="0"/>
        <w:ind w:left="0"/>
        <w:jc w:val="both"/>
      </w:pPr>
      <w:r>
        <w:rPr>
          <w:rFonts w:ascii="Times New Roman"/>
          <w:b w:val="false"/>
          <w:i w:val="false"/>
          <w:color w:val="000000"/>
          <w:sz w:val="28"/>
        </w:rPr>
        <w:t>
      Құжаттар топтамасын толық тапсырған кезде Мемлекеттік корпорациясының қызметкері көрсетілетін қызметті алушыға тиісті құжаттарды қабылдағаны туралы талонды береді (бес минуттан аспайды);</w:t>
      </w:r>
    </w:p>
    <w:bookmarkEnd w:id="52"/>
    <w:bookmarkStart w:name="z459" w:id="53"/>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53"/>
    <w:bookmarkStart w:name="z460" w:id="54"/>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54"/>
    <w:bookmarkStart w:name="z461" w:id="55"/>
    <w:p>
      <w:pPr>
        <w:spacing w:after="0"/>
        <w:ind w:left="0"/>
        <w:jc w:val="both"/>
      </w:pPr>
      <w:r>
        <w:rPr>
          <w:rFonts w:ascii="Times New Roman"/>
          <w:b w:val="false"/>
          <w:i w:val="false"/>
          <w:color w:val="000000"/>
          <w:sz w:val="28"/>
        </w:rPr>
        <w:t>
      4) Мемлекеттік корпорациясының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55"/>
    <w:bookmarkStart w:name="z462" w:id="56"/>
    <w:p>
      <w:pPr>
        <w:spacing w:after="0"/>
        <w:ind w:left="0"/>
        <w:jc w:val="both"/>
      </w:pPr>
      <w:r>
        <w:rPr>
          <w:rFonts w:ascii="Times New Roman"/>
          <w:b w:val="false"/>
          <w:i w:val="false"/>
          <w:color w:val="000000"/>
          <w:sz w:val="28"/>
        </w:rPr>
        <w:t>
      5) Мемлекеттік корпорациясының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56"/>
    <w:bookmarkStart w:name="z463" w:id="57"/>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(үш жұмыс күні).</w:t>
      </w:r>
    </w:p>
    <w:bookmarkEnd w:id="57"/>
    <w:bookmarkStart w:name="z464" w:id="58"/>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58"/>
    <w:bookmarkStart w:name="z465" w:id="59"/>
    <w:p>
      <w:pPr>
        <w:spacing w:after="0"/>
        <w:ind w:left="0"/>
        <w:jc w:val="both"/>
      </w:pPr>
      <w:r>
        <w:rPr>
          <w:rFonts w:ascii="Times New Roman"/>
          <w:b w:val="false"/>
          <w:i w:val="false"/>
          <w:color w:val="000000"/>
          <w:sz w:val="28"/>
        </w:rPr>
        <w:t xml:space="preserve">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p>
    <w:bookmarkEnd w:id="59"/>
    <w:bookmarkStart w:name="z466" w:id="60"/>
    <w:p>
      <w:pPr>
        <w:spacing w:after="0"/>
        <w:ind w:left="0"/>
        <w:jc w:val="both"/>
      </w:pPr>
      <w:r>
        <w:rPr>
          <w:rFonts w:ascii="Times New Roman"/>
          <w:b w:val="false"/>
          <w:i w:val="false"/>
          <w:color w:val="000000"/>
          <w:sz w:val="28"/>
        </w:rPr>
        <w:t xml:space="preserve">
      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p>
    <w:bookmarkEnd w:id="60"/>
    <w:bookmarkStart w:name="z467" w:id="6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w:t>
            </w:r>
            <w:r>
              <w:br/>
            </w:r>
            <w:r>
              <w:rPr>
                <w:rFonts w:ascii="Times New Roman"/>
                <w:b w:val="false"/>
                <w:i w:val="false"/>
                <w:color w:val="000000"/>
                <w:sz w:val="20"/>
              </w:rPr>
              <w:t>қосымша</w:t>
            </w:r>
          </w:p>
        </w:tc>
      </w:tr>
    </w:tbl>
    <w:bookmarkStart w:name="z469" w:id="6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2"/>
    <w:bookmarkStart w:name="z470" w:id="63"/>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63"/>
    <w:bookmarkStart w:name="z471" w:id="64"/>
    <w:p>
      <w:pPr>
        <w:spacing w:after="0"/>
        <w:ind w:left="0"/>
        <w:jc w:val="left"/>
      </w:pPr>
    </w:p>
    <w:bookmarkEnd w:id="6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472" w:id="65"/>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65"/>
    <w:bookmarkStart w:name="z4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416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37/09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2015 жылғы 07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37/01 қаулысымен бекітілген</w:t>
            </w:r>
          </w:p>
        </w:tc>
      </w:tr>
    </w:tbl>
    <w:bookmarkStart w:name="z478" w:id="68"/>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 </w:t>
      </w:r>
    </w:p>
    <w:bookmarkEnd w:id="68"/>
    <w:bookmarkStart w:name="z479" w:id="69"/>
    <w:p>
      <w:pPr>
        <w:spacing w:after="0"/>
        <w:ind w:left="0"/>
        <w:jc w:val="left"/>
      </w:pPr>
      <w:r>
        <w:rPr>
          <w:rFonts w:ascii="Times New Roman"/>
          <w:b/>
          <w:i w:val="false"/>
          <w:color w:val="000000"/>
        </w:rPr>
        <w:t xml:space="preserve"> 1. Жалпы ережелер </w:t>
      </w:r>
    </w:p>
    <w:bookmarkEnd w:id="69"/>
    <w:bookmarkStart w:name="z480" w:id="70"/>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қызметті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 </w:t>
      </w:r>
    </w:p>
    <w:bookmarkEnd w:id="70"/>
    <w:bookmarkStart w:name="z481" w:id="71"/>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71"/>
    <w:bookmarkStart w:name="z482" w:id="72"/>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72"/>
    <w:bookmarkStart w:name="z483" w:id="73"/>
    <w:p>
      <w:pPr>
        <w:spacing w:after="0"/>
        <w:ind w:left="0"/>
        <w:jc w:val="both"/>
      </w:pPr>
      <w:r>
        <w:rPr>
          <w:rFonts w:ascii="Times New Roman"/>
          <w:b w:val="false"/>
          <w:i w:val="false"/>
          <w:color w:val="000000"/>
          <w:sz w:val="28"/>
        </w:rPr>
        <w:t xml:space="preserve">
      1) көрсетілетін қызметті берушінің кеңсесі; </w:t>
      </w:r>
    </w:p>
    <w:bookmarkEnd w:id="73"/>
    <w:bookmarkStart w:name="z484" w:id="7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74"/>
    <w:bookmarkStart w:name="z485" w:id="75"/>
    <w:p>
      <w:pPr>
        <w:spacing w:after="0"/>
        <w:ind w:left="0"/>
        <w:jc w:val="both"/>
      </w:pPr>
      <w:r>
        <w:rPr>
          <w:rFonts w:ascii="Times New Roman"/>
          <w:b w:val="false"/>
          <w:i w:val="false"/>
          <w:color w:val="000000"/>
          <w:sz w:val="28"/>
        </w:rPr>
        <w:t>
      3) www.egov.kz "электрондық үкімет" веб-порталы немесе www.elicense.kz "Е-лицензиялау" веб-порталы (бұдан әрі – портал) арқылы жүзеге асырылады.</w:t>
      </w:r>
    </w:p>
    <w:bookmarkEnd w:id="75"/>
    <w:bookmarkStart w:name="z486" w:id="7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6"/>
    <w:bookmarkStart w:name="z398" w:id="77"/>
    <w:p>
      <w:pPr>
        <w:spacing w:after="0"/>
        <w:ind w:left="0"/>
        <w:jc w:val="both"/>
      </w:pPr>
      <w:r>
        <w:rPr>
          <w:rFonts w:ascii="Times New Roman"/>
          <w:b w:val="false"/>
          <w:i w:val="false"/>
          <w:color w:val="000000"/>
          <w:sz w:val="28"/>
        </w:rPr>
        <w:t>
      3. Мемлекеттік қызметті көрсету нәтижесі:жер учаскесін қалыптастыру жөніндегі жерге орналастыру жобасын бекіту туралы бұйрық не мемлекеттік қызметті көрсетуден бас тарту туралы дәлелді жауап.</w:t>
      </w:r>
    </w:p>
    <w:bookmarkEnd w:id="77"/>
    <w:bookmarkStart w:name="z487" w:id="78"/>
    <w:p>
      <w:pPr>
        <w:spacing w:after="0"/>
        <w:ind w:left="0"/>
        <w:jc w:val="both"/>
      </w:pPr>
      <w:r>
        <w:rPr>
          <w:rFonts w:ascii="Times New Roman"/>
          <w:b w:val="false"/>
          <w:i w:val="false"/>
          <w:color w:val="000000"/>
          <w:sz w:val="28"/>
        </w:rPr>
        <w:t>
      4. Мемлекеттік қызмет көрсету нәтижесін беру нысаны: электрондық.</w:t>
      </w:r>
    </w:p>
    <w:bookmarkEnd w:id="78"/>
    <w:bookmarkStart w:name="z488"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9"/>
    <w:bookmarkStart w:name="z489" w:id="80"/>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бұйрығымен бекітілген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өтінішне көрсетілетін қызметті алушының электрондық сұратуы болып табылады. </w:t>
      </w:r>
    </w:p>
    <w:bookmarkEnd w:id="80"/>
    <w:bookmarkStart w:name="z490" w:id="8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81"/>
    <w:bookmarkStart w:name="z491" w:id="82"/>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82"/>
    <w:bookmarkStart w:name="z492" w:id="83"/>
    <w:p>
      <w:pPr>
        <w:spacing w:after="0"/>
        <w:ind w:left="0"/>
        <w:jc w:val="both"/>
      </w:pPr>
      <w:r>
        <w:rPr>
          <w:rFonts w:ascii="Times New Roman"/>
          <w:b w:val="false"/>
          <w:i w:val="false"/>
          <w:color w:val="000000"/>
          <w:sz w:val="28"/>
        </w:rPr>
        <w:t>
      2) көрсетілетін қызметті берушінің басшысы екі сағат ішінде өтінішке қарар қояды;</w:t>
      </w:r>
    </w:p>
    <w:bookmarkEnd w:id="83"/>
    <w:bookmarkStart w:name="z493" w:id="84"/>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мемлекеттік қызметті көрсету нәтижесін дайындайды – бес жұмыс күні ішінде; </w:t>
      </w:r>
    </w:p>
    <w:bookmarkEnd w:id="84"/>
    <w:bookmarkStart w:name="z494" w:id="85"/>
    <w:p>
      <w:pPr>
        <w:spacing w:after="0"/>
        <w:ind w:left="0"/>
        <w:jc w:val="both"/>
      </w:pPr>
      <w:r>
        <w:rPr>
          <w:rFonts w:ascii="Times New Roman"/>
          <w:b w:val="false"/>
          <w:i w:val="false"/>
          <w:color w:val="000000"/>
          <w:sz w:val="28"/>
        </w:rPr>
        <w:t>
      4) көрсетілетін қызметті берушінің басшысы бір жұмыс күні ішінде мемлекеттік қызметті көрсету нәтижесіне қол қояды;</w:t>
      </w:r>
    </w:p>
    <w:bookmarkEnd w:id="85"/>
    <w:bookmarkStart w:name="z495" w:id="86"/>
    <w:p>
      <w:pPr>
        <w:spacing w:after="0"/>
        <w:ind w:left="0"/>
        <w:jc w:val="both"/>
      </w:pPr>
      <w:r>
        <w:rPr>
          <w:rFonts w:ascii="Times New Roman"/>
          <w:b w:val="false"/>
          <w:i w:val="false"/>
          <w:color w:val="000000"/>
          <w:sz w:val="28"/>
        </w:rPr>
        <w:t xml:space="preserve">
      5) жауапты орындаушы көрсетілетін қызметті алушыға он бес минут ішінде мемлекеттік қызметті көрсету нәтижесін береді. </w:t>
      </w:r>
    </w:p>
    <w:bookmarkEnd w:id="86"/>
    <w:bookmarkStart w:name="z496" w:id="87"/>
    <w:p>
      <w:pPr>
        <w:spacing w:after="0"/>
        <w:ind w:left="0"/>
        <w:jc w:val="both"/>
      </w:pPr>
      <w:r>
        <w:rPr>
          <w:rFonts w:ascii="Times New Roman"/>
          <w:b w:val="false"/>
          <w:i w:val="false"/>
          <w:color w:val="000000"/>
          <w:sz w:val="28"/>
        </w:rPr>
        <w:t xml:space="preserve">
      7. Келесі рәсімді (іс-қимылды) орындауды бастау үшін негіздеме болатын мемлекеттік қызметті көрсету бойынша рәсімнің (іс-қимылдың) нәтижесі: </w:t>
      </w:r>
    </w:p>
    <w:bookmarkEnd w:id="87"/>
    <w:bookmarkStart w:name="z497" w:id="88"/>
    <w:p>
      <w:pPr>
        <w:spacing w:after="0"/>
        <w:ind w:left="0"/>
        <w:jc w:val="both"/>
      </w:pP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p>
    <w:bookmarkEnd w:id="88"/>
    <w:bookmarkStart w:name="z498" w:id="89"/>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89"/>
    <w:bookmarkStart w:name="z499" w:id="90"/>
    <w:p>
      <w:pPr>
        <w:spacing w:after="0"/>
        <w:ind w:left="0"/>
        <w:jc w:val="both"/>
      </w:pPr>
      <w:r>
        <w:rPr>
          <w:rFonts w:ascii="Times New Roman"/>
          <w:b w:val="false"/>
          <w:i w:val="false"/>
          <w:color w:val="000000"/>
          <w:sz w:val="28"/>
        </w:rPr>
        <w:t>
      3) өтінішті қарау, мемлекеттік қызметті көрсету нәтижесін дайындау (жауапты орындаушы);</w:t>
      </w:r>
    </w:p>
    <w:bookmarkEnd w:id="90"/>
    <w:bookmarkStart w:name="z500" w:id="91"/>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w:t>
      </w:r>
    </w:p>
    <w:bookmarkEnd w:id="91"/>
    <w:bookmarkStart w:name="z501" w:id="92"/>
    <w:p>
      <w:pPr>
        <w:spacing w:after="0"/>
        <w:ind w:left="0"/>
        <w:jc w:val="both"/>
      </w:pPr>
      <w:r>
        <w:rPr>
          <w:rFonts w:ascii="Times New Roman"/>
          <w:b w:val="false"/>
          <w:i w:val="false"/>
          <w:color w:val="000000"/>
          <w:sz w:val="28"/>
        </w:rPr>
        <w:t xml:space="preserve">
      5) көрсетілетін қызметті алушыға мемлекеттік қызметті көрсету нәтижесін беру (жауапты орындаушы). </w:t>
      </w:r>
    </w:p>
    <w:bookmarkEnd w:id="92"/>
    <w:bookmarkStart w:name="z502" w:id="93"/>
    <w:p>
      <w:pPr>
        <w:spacing w:after="0"/>
        <w:ind w:left="0"/>
        <w:jc w:val="left"/>
      </w:pPr>
      <w:r>
        <w:rPr>
          <w:rFonts w:ascii="Times New Roman"/>
          <w:b/>
          <w:i w:val="false"/>
          <w:color w:val="000000"/>
        </w:rPr>
        <w:t xml:space="preserve"> 3. Мемлекеттік қызмет көрсету процесінде көрсетілетін қызметті</w:t>
      </w:r>
    </w:p>
    <w:bookmarkEnd w:id="93"/>
    <w:bookmarkStart w:name="z503" w:id="94"/>
    <w:p>
      <w:pPr>
        <w:spacing w:after="0"/>
        <w:ind w:left="0"/>
        <w:jc w:val="left"/>
      </w:pPr>
      <w:r>
        <w:rPr>
          <w:rFonts w:ascii="Times New Roman"/>
          <w:b/>
          <w:i w:val="false"/>
          <w:color w:val="000000"/>
        </w:rPr>
        <w:t xml:space="preserve"> берушінің құрылымдық бөлімшелерінің (қызметкерлерінің) өзара іс-қимыл тәртібін сипаттау</w:t>
      </w:r>
    </w:p>
    <w:bookmarkEnd w:id="94"/>
    <w:bookmarkStart w:name="z504" w:id="9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95"/>
    <w:bookmarkStart w:name="z505" w:id="9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6"/>
    <w:bookmarkStart w:name="z506"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507" w:id="9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8"/>
    <w:bookmarkStart w:name="z508" w:id="99"/>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99"/>
    <w:bookmarkStart w:name="z509" w:id="100"/>
    <w:p>
      <w:pPr>
        <w:spacing w:after="0"/>
        <w:ind w:left="0"/>
        <w:jc w:val="both"/>
      </w:pPr>
      <w:r>
        <w:rPr>
          <w:rFonts w:ascii="Times New Roman"/>
          <w:b w:val="false"/>
          <w:i w:val="false"/>
          <w:color w:val="000000"/>
          <w:sz w:val="28"/>
        </w:rPr>
        <w:t xml:space="preserve">
      1) қабылдау, тіркеу, талон беру не берілетін құжаттар тізілімінде құжаттарды алу туралы белгі жасау (кеңсе қызметкері) – он бес минуттан аспайды; </w:t>
      </w:r>
    </w:p>
    <w:bookmarkEnd w:id="100"/>
    <w:bookmarkStart w:name="z510" w:id="101"/>
    <w:p>
      <w:pPr>
        <w:spacing w:after="0"/>
        <w:ind w:left="0"/>
        <w:jc w:val="both"/>
      </w:pPr>
      <w:r>
        <w:rPr>
          <w:rFonts w:ascii="Times New Roman"/>
          <w:b w:val="false"/>
          <w:i w:val="false"/>
          <w:color w:val="000000"/>
          <w:sz w:val="28"/>
        </w:rPr>
        <w:t xml:space="preserve">
      2) қарар қою (көрсетілетін қызметті берушінің басшысы) – екі сағат ішінде; </w:t>
      </w:r>
    </w:p>
    <w:bookmarkEnd w:id="101"/>
    <w:bookmarkStart w:name="z511" w:id="102"/>
    <w:p>
      <w:pPr>
        <w:spacing w:after="0"/>
        <w:ind w:left="0"/>
        <w:jc w:val="both"/>
      </w:pPr>
      <w:r>
        <w:rPr>
          <w:rFonts w:ascii="Times New Roman"/>
          <w:b w:val="false"/>
          <w:i w:val="false"/>
          <w:color w:val="000000"/>
          <w:sz w:val="28"/>
        </w:rPr>
        <w:t>
      3) өтініштің ұсынылған талаптарға сәйкестігін қарау, мемлекеттік қызметті көрсету нәтижесін дайындау (жауапты орындаушы) – бес жұмыс күні ішінде;</w:t>
      </w:r>
    </w:p>
    <w:bookmarkEnd w:id="102"/>
    <w:bookmarkStart w:name="z512" w:id="103"/>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 – бір жұмыс күні ішінде;</w:t>
      </w:r>
    </w:p>
    <w:bookmarkEnd w:id="103"/>
    <w:bookmarkStart w:name="z513" w:id="10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 – он бес минут ішінде.</w:t>
      </w:r>
    </w:p>
    <w:bookmarkEnd w:id="104"/>
    <w:bookmarkStart w:name="z514" w:id="105"/>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регламенттегі қосымшада келтірілген. </w:t>
      </w:r>
    </w:p>
    <w:bookmarkEnd w:id="105"/>
    <w:bookmarkStart w:name="z515" w:id="1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06"/>
    <w:bookmarkStart w:name="z516" w:id="107"/>
    <w:p>
      <w:pPr>
        <w:spacing w:after="0"/>
        <w:ind w:left="0"/>
        <w:jc w:val="both"/>
      </w:pPr>
      <w:r>
        <w:rPr>
          <w:rFonts w:ascii="Times New Roman"/>
          <w:b w:val="false"/>
          <w:i w:val="false"/>
          <w:color w:val="000000"/>
          <w:sz w:val="28"/>
        </w:rPr>
        <w:t xml:space="preserve">
      10. Мемлекеттік корпорацияға жүгінген кезінде мемлекеттік қызмет көрсету бойынша іс-қимылды бастау үшін негіздеме Мемлекеттік корпорация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 </w:t>
      </w:r>
    </w:p>
    <w:bookmarkEnd w:id="107"/>
    <w:bookmarkStart w:name="z517" w:id="108"/>
    <w:p>
      <w:pPr>
        <w:spacing w:after="0"/>
        <w:ind w:left="0"/>
        <w:jc w:val="both"/>
      </w:pP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p>
    <w:bookmarkEnd w:id="108"/>
    <w:bookmarkStart w:name="z518" w:id="109"/>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(5 минуттан аспайды). </w:t>
      </w:r>
    </w:p>
    <w:bookmarkEnd w:id="109"/>
    <w:bookmarkStart w:name="z519" w:id="110"/>
    <w:p>
      <w:pPr>
        <w:spacing w:after="0"/>
        <w:ind w:left="0"/>
        <w:jc w:val="both"/>
      </w:pPr>
      <w:r>
        <w:rPr>
          <w:rFonts w:ascii="Times New Roman"/>
          <w:b w:val="false"/>
          <w:i w:val="false"/>
          <w:color w:val="000000"/>
          <w:sz w:val="28"/>
        </w:rPr>
        <w:t xml:space="preserve">
      Қызметті алушы құжаттар топтамасын толық тапсырмаған жағдайда, Мемлекеттік корпорацияның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bookmarkEnd w:id="110"/>
    <w:bookmarkStart w:name="z520" w:id="111"/>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 (бес минуттан аспайды);</w:t>
      </w:r>
    </w:p>
    <w:bookmarkEnd w:id="111"/>
    <w:bookmarkStart w:name="z521" w:id="112"/>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12"/>
    <w:bookmarkStart w:name="z522" w:id="113"/>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13"/>
    <w:bookmarkStart w:name="z523" w:id="114"/>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114"/>
    <w:bookmarkStart w:name="z524" w:id="115"/>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15"/>
    <w:bookmarkStart w:name="z525" w:id="116"/>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(жеті жұмыс күнінен аспайды).</w:t>
      </w:r>
    </w:p>
    <w:bookmarkEnd w:id="116"/>
    <w:bookmarkStart w:name="z526" w:id="117"/>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17"/>
    <w:bookmarkStart w:name="z527" w:id="118"/>
    <w:p>
      <w:pPr>
        <w:spacing w:after="0"/>
        <w:ind w:left="0"/>
        <w:jc w:val="both"/>
      </w:pPr>
      <w:r>
        <w:rPr>
          <w:rFonts w:ascii="Times New Roman"/>
          <w:b w:val="false"/>
          <w:i w:val="false"/>
          <w:color w:val="000000"/>
          <w:sz w:val="28"/>
        </w:rPr>
        <w:t xml:space="preserve">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p>
    <w:bookmarkEnd w:id="118"/>
    <w:bookmarkStart w:name="z528" w:id="119"/>
    <w:p>
      <w:pPr>
        <w:spacing w:after="0"/>
        <w:ind w:left="0"/>
        <w:jc w:val="both"/>
      </w:pPr>
      <w:r>
        <w:rPr>
          <w:rFonts w:ascii="Times New Roman"/>
          <w:b w:val="false"/>
          <w:i w:val="false"/>
          <w:color w:val="000000"/>
          <w:sz w:val="28"/>
        </w:rPr>
        <w:t xml:space="preserve">
      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p>
    <w:bookmarkEnd w:id="119"/>
    <w:bookmarkStart w:name="z529" w:id="120"/>
    <w:p>
      <w:pPr>
        <w:spacing w:after="0"/>
        <w:ind w:left="0"/>
        <w:jc w:val="both"/>
      </w:pPr>
      <w:r>
        <w:rPr>
          <w:rFonts w:ascii="Times New Roman"/>
          <w:b w:val="false"/>
          <w:i w:val="false"/>
          <w:color w:val="000000"/>
          <w:sz w:val="28"/>
        </w:rPr>
        <w:t>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120"/>
    <w:bookmarkStart w:name="z530" w:id="121"/>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121"/>
    <w:bookmarkStart w:name="z531" w:id="122"/>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122"/>
    <w:bookmarkStart w:name="z532" w:id="123"/>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 электрондық сұраныстың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w:t>
      </w:r>
    </w:p>
    <w:bookmarkEnd w:id="123"/>
    <w:bookmarkStart w:name="z533" w:id="124"/>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 </w:t>
      </w:r>
    </w:p>
    <w:bookmarkEnd w:id="124"/>
    <w:bookmarkStart w:name="z534" w:id="125"/>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125"/>
    <w:bookmarkStart w:name="z535" w:id="126"/>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кабинетінде" мемлекеттік қызметті көрсету мерзімі туралы хабарламаны алу;</w:t>
      </w:r>
    </w:p>
    <w:bookmarkEnd w:id="126"/>
    <w:bookmarkStart w:name="z536" w:id="127"/>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127"/>
    <w:bookmarkStart w:name="z537" w:id="128"/>
    <w:p>
      <w:pPr>
        <w:spacing w:after="0"/>
        <w:ind w:left="0"/>
        <w:jc w:val="both"/>
      </w:pPr>
      <w:r>
        <w:rPr>
          <w:rFonts w:ascii="Times New Roman"/>
          <w:b w:val="false"/>
          <w:i w:val="false"/>
          <w:color w:val="000000"/>
          <w:sz w:val="28"/>
        </w:rPr>
        <w:t>
      7) портал арқылы көрсетілетін қызметті алушымен көрсетілетін қызметті алушының "жеке кабинетінде" мемлекеттік қызметті көрсету нәтижесін алу;</w:t>
      </w:r>
    </w:p>
    <w:bookmarkEnd w:id="128"/>
    <w:bookmarkStart w:name="z538" w:id="129"/>
    <w:p>
      <w:pPr>
        <w:spacing w:after="0"/>
        <w:ind w:left="0"/>
        <w:jc w:val="both"/>
      </w:pPr>
      <w:r>
        <w:rPr>
          <w:rFonts w:ascii="Times New Roman"/>
          <w:b w:val="false"/>
          <w:i w:val="false"/>
          <w:color w:val="000000"/>
          <w:sz w:val="28"/>
        </w:rPr>
        <w:t xml:space="preserve">
      8)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29"/>
    <w:bookmarkStart w:name="z539" w:id="130"/>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 орналастыру жобаларын бекiту"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3" w:id="13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31"/>
    <w:bookmarkStart w:name="z544" w:id="132"/>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132"/>
    <w:bookmarkStart w:name="z545" w:id="133"/>
    <w:p>
      <w:pPr>
        <w:spacing w:after="0"/>
        <w:ind w:left="0"/>
        <w:jc w:val="left"/>
      </w:pPr>
    </w:p>
    <w:bookmarkEnd w:id="13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546" w:id="134"/>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134"/>
    <w:bookmarkStart w:name="z547" w:id="135"/>
    <w:p>
      <w:pPr>
        <w:spacing w:after="0"/>
        <w:ind w:left="0"/>
        <w:jc w:val="left"/>
      </w:pPr>
    </w:p>
    <w:bookmarkEnd w:id="135"/>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left"/>
      </w:pPr>
      <w:r>
        <w:br/>
      </w:r>
    </w:p>
    <w:bookmarkStart w:name="z548" w:id="136"/>
    <w:p>
      <w:pPr>
        <w:spacing w:after="0"/>
        <w:ind w:left="0"/>
        <w:jc w:val="left"/>
      </w:pPr>
      <w:r>
        <w:rPr>
          <w:rFonts w:ascii="Times New Roman"/>
          <w:b/>
          <w:i w:val="false"/>
          <w:color w:val="000000"/>
        </w:rPr>
        <w:t xml:space="preserve"> Мемлекеттік қызметті портал арқылы көрсету кезінде</w:t>
      </w:r>
    </w:p>
    <w:bookmarkEnd w:id="136"/>
    <w:bookmarkStart w:name="z549" w:id="137"/>
    <w:p>
      <w:pPr>
        <w:spacing w:after="0"/>
        <w:ind w:left="0"/>
        <w:jc w:val="left"/>
      </w:pPr>
    </w:p>
    <w:bookmarkEnd w:id="13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64100"/>
                    </a:xfrm>
                    <a:prstGeom prst="rect">
                      <a:avLst/>
                    </a:prstGeom>
                  </pic:spPr>
                </pic:pic>
              </a:graphicData>
            </a:graphic>
          </wp:inline>
        </w:drawing>
      </w:r>
    </w:p>
    <w:p>
      <w:pPr>
        <w:spacing w:after="0"/>
        <w:ind w:left="0"/>
        <w:jc w:val="left"/>
      </w:pPr>
      <w:r>
        <w:br/>
      </w:r>
    </w:p>
    <w:bookmarkStart w:name="z550" w:id="138"/>
    <w:p>
      <w:pPr>
        <w:spacing w:after="0"/>
        <w:ind w:left="0"/>
        <w:jc w:val="left"/>
      </w:pPr>
    </w:p>
    <w:bookmarkEnd w:id="138"/>
    <w:p>
      <w:pPr>
        <w:spacing w:after="0"/>
        <w:ind w:left="0"/>
        <w:jc w:val="both"/>
      </w:pPr>
      <w:r>
        <w:drawing>
          <wp:inline distT="0" distB="0" distL="0" distR="0">
            <wp:extent cx="7416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37/09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2015 жылғы 07 шілдедегі</w:t>
            </w:r>
            <w:r>
              <w:br/>
            </w:r>
            <w:r>
              <w:rPr>
                <w:rFonts w:ascii="Times New Roman"/>
                <w:b w:val="false"/>
                <w:i w:val="false"/>
                <w:color w:val="000000"/>
                <w:sz w:val="20"/>
              </w:rPr>
              <w:t>№ 37/01 қаулысымен бекітілген</w:t>
            </w:r>
          </w:p>
        </w:tc>
      </w:tr>
    </w:tbl>
    <w:bookmarkStart w:name="z553" w:id="13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 </w:t>
      </w:r>
    </w:p>
    <w:bookmarkEnd w:id="139"/>
    <w:bookmarkStart w:name="z554" w:id="140"/>
    <w:p>
      <w:pPr>
        <w:spacing w:after="0"/>
        <w:ind w:left="0"/>
        <w:jc w:val="left"/>
      </w:pPr>
      <w:r>
        <w:rPr>
          <w:rFonts w:ascii="Times New Roman"/>
          <w:b/>
          <w:i w:val="false"/>
          <w:color w:val="000000"/>
        </w:rPr>
        <w:t xml:space="preserve"> 1. Жалпы ережелер </w:t>
      </w:r>
    </w:p>
    <w:bookmarkEnd w:id="140"/>
    <w:bookmarkStart w:name="z555" w:id="141"/>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қызметті (бұдан әрі – мемлекеттік көрсетілетін қызмет) Қарағанды облысының облысының қалаларның, аудандарының, кенттің, ауылдың, ауылдық округтің жергілікті атқарушы органдарымен көрсетіледі (бұдан әрі – көрсетілетін қызметті беруші). </w:t>
      </w:r>
    </w:p>
    <w:bookmarkEnd w:id="141"/>
    <w:bookmarkStart w:name="z556" w:id="142"/>
    <w:p>
      <w:pPr>
        <w:spacing w:after="0"/>
        <w:ind w:left="0"/>
        <w:jc w:val="both"/>
      </w:pPr>
      <w:r>
        <w:rPr>
          <w:rFonts w:ascii="Times New Roman"/>
          <w:b w:val="false"/>
          <w:i w:val="false"/>
          <w:color w:val="000000"/>
          <w:sz w:val="28"/>
        </w:rPr>
        <w:t xml:space="preserve">
      Мемлекеттік көрсетілетін қызмет жеке, заңды тұлғаларға бұдан әрі – көрсетілетін қызметті алушы) тегін көрсетіледі. </w:t>
      </w:r>
    </w:p>
    <w:bookmarkEnd w:id="142"/>
    <w:bookmarkStart w:name="z557" w:id="143"/>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көрсету нәтижелерін беру: </w:t>
      </w:r>
    </w:p>
    <w:bookmarkEnd w:id="143"/>
    <w:bookmarkStart w:name="z558" w:id="144"/>
    <w:p>
      <w:pPr>
        <w:spacing w:after="0"/>
        <w:ind w:left="0"/>
        <w:jc w:val="both"/>
      </w:pPr>
      <w:r>
        <w:rPr>
          <w:rFonts w:ascii="Times New Roman"/>
          <w:b w:val="false"/>
          <w:i w:val="false"/>
          <w:color w:val="000000"/>
          <w:sz w:val="28"/>
        </w:rPr>
        <w:t>
      1) көрсетілетін қызметті берушінің кеңсесі;</w:t>
      </w:r>
    </w:p>
    <w:bookmarkEnd w:id="144"/>
    <w:bookmarkStart w:name="z559" w:id="14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145"/>
    <w:bookmarkStart w:name="z560" w:id="146"/>
    <w:p>
      <w:pPr>
        <w:spacing w:after="0"/>
        <w:ind w:left="0"/>
        <w:jc w:val="both"/>
      </w:pP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p>
    <w:bookmarkEnd w:id="146"/>
    <w:bookmarkStart w:name="z561" w:id="1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7"/>
    <w:bookmarkStart w:name="z562" w:id="148"/>
    <w:p>
      <w:pPr>
        <w:spacing w:after="0"/>
        <w:ind w:left="0"/>
        <w:jc w:val="both"/>
      </w:pPr>
      <w:r>
        <w:rPr>
          <w:rFonts w:ascii="Times New Roman"/>
          <w:b w:val="false"/>
          <w:i w:val="false"/>
          <w:color w:val="000000"/>
          <w:sz w:val="28"/>
        </w:rPr>
        <w:t>
      3. Мемлекеттік қызметті көрсету нәтижесі:жер учаскесінің нысаналы мақсатын өзгерту туралы қаулы не мемлекеттік қызметті көрсетуден дәлелді бас тарту.</w:t>
      </w:r>
    </w:p>
    <w:bookmarkEnd w:id="148"/>
    <w:bookmarkStart w:name="z563" w:id="149"/>
    <w:p>
      <w:pPr>
        <w:spacing w:after="0"/>
        <w:ind w:left="0"/>
        <w:jc w:val="both"/>
      </w:pPr>
      <w:r>
        <w:rPr>
          <w:rFonts w:ascii="Times New Roman"/>
          <w:b w:val="false"/>
          <w:i w:val="false"/>
          <w:color w:val="000000"/>
          <w:sz w:val="28"/>
        </w:rPr>
        <w:t>
      4. Мемлекеттік қызмет көрсету нәтижесін беру нысаны: электрондық.</w:t>
      </w:r>
    </w:p>
    <w:bookmarkEnd w:id="149"/>
    <w:bookmarkStart w:name="z564" w:id="1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0"/>
    <w:bookmarkStart w:name="z565" w:id="151"/>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бұйрығымен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не көрсетілетін қызметті алушының электрондық сұратуы болып табылады.</w:t>
      </w:r>
    </w:p>
    <w:bookmarkEnd w:id="151"/>
    <w:bookmarkStart w:name="z566" w:id="15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52"/>
    <w:bookmarkStart w:name="z567" w:id="153"/>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153"/>
    <w:bookmarkStart w:name="z568" w:id="154"/>
    <w:p>
      <w:pPr>
        <w:spacing w:after="0"/>
        <w:ind w:left="0"/>
        <w:jc w:val="both"/>
      </w:pP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бір күнтізбелік күні ішінде өтінішке қарар қояды;</w:t>
      </w:r>
    </w:p>
    <w:bookmarkEnd w:id="154"/>
    <w:bookmarkStart w:name="z569" w:id="155"/>
    <w:p>
      <w:pPr>
        <w:spacing w:after="0"/>
        <w:ind w:left="0"/>
        <w:jc w:val="both"/>
      </w:pPr>
      <w:r>
        <w:rPr>
          <w:rFonts w:ascii="Times New Roman"/>
          <w:b w:val="false"/>
          <w:i w:val="false"/>
          <w:color w:val="000000"/>
          <w:sz w:val="28"/>
        </w:rPr>
        <w:t xml:space="preserve">
      3) облыстың, ауданның (облыстық маңызы бар қаланың) жер қатынастары жөніндегі уәкілетті органының басшысы үш сағат ішінде жауапты орындаушыны айқындайды; </w:t>
      </w:r>
    </w:p>
    <w:bookmarkEnd w:id="155"/>
    <w:bookmarkStart w:name="z570" w:id="156"/>
    <w:p>
      <w:pPr>
        <w:spacing w:after="0"/>
        <w:ind w:left="0"/>
        <w:jc w:val="both"/>
      </w:pPr>
      <w:r>
        <w:rPr>
          <w:rFonts w:ascii="Times New Roman"/>
          <w:b w:val="false"/>
          <w:i w:val="false"/>
          <w:color w:val="000000"/>
          <w:sz w:val="28"/>
        </w:rPr>
        <w:t>
      4) жауапты орындаушы ұсынылған құжаттарды тексереді, он күнтізбелік күні ішінде жер учаскелерін беру жөніндегі комиссияның (бұдан әрі – Комиссия) отырысына құжаттар топтамасын дайындайды;</w:t>
      </w:r>
    </w:p>
    <w:bookmarkEnd w:id="156"/>
    <w:bookmarkStart w:name="z571" w:id="157"/>
    <w:p>
      <w:pPr>
        <w:spacing w:after="0"/>
        <w:ind w:left="0"/>
        <w:jc w:val="both"/>
      </w:pPr>
      <w:r>
        <w:rPr>
          <w:rFonts w:ascii="Times New Roman"/>
          <w:b w:val="false"/>
          <w:i w:val="false"/>
          <w:color w:val="000000"/>
          <w:sz w:val="28"/>
        </w:rPr>
        <w:t>
      5) Комиссия ұсынылған құжаттарды қарастырады және жеті күнтізбелік күні ішінде қорытынды әзірлейді;</w:t>
      </w:r>
    </w:p>
    <w:bookmarkEnd w:id="157"/>
    <w:bookmarkStart w:name="z572" w:id="158"/>
    <w:p>
      <w:pPr>
        <w:spacing w:after="0"/>
        <w:ind w:left="0"/>
        <w:jc w:val="both"/>
      </w:pPr>
      <w:r>
        <w:rPr>
          <w:rFonts w:ascii="Times New Roman"/>
          <w:b w:val="false"/>
          <w:i w:val="false"/>
          <w:color w:val="000000"/>
          <w:sz w:val="28"/>
        </w:rPr>
        <w:t xml:space="preserve">
      6) жауапты орындаушы Комиссияның қорытындысы негізінде жеті күнтізбелік күні ішінде жер учаскесінің нысаналы мақсатын өзгерту не өзгертуден бас тарту туралы қаулы жобасын әзірлейді, келіседі және енгізеді; </w:t>
      </w:r>
    </w:p>
    <w:bookmarkEnd w:id="158"/>
    <w:bookmarkStart w:name="z573" w:id="159"/>
    <w:p>
      <w:pPr>
        <w:spacing w:after="0"/>
        <w:ind w:left="0"/>
        <w:jc w:val="both"/>
      </w:pPr>
      <w:r>
        <w:rPr>
          <w:rFonts w:ascii="Times New Roman"/>
          <w:b w:val="false"/>
          <w:i w:val="false"/>
          <w:color w:val="000000"/>
          <w:sz w:val="28"/>
        </w:rPr>
        <w:t>
      7) облыс, аудан (облыстық маңызы бар қала) әкімдігі үш күнтізбелік күні ішінде жер учаскесінің нысаналы мақсатын өзгерту не өзгертуден бас тарту туралы шешім қабылдайды;</w:t>
      </w:r>
    </w:p>
    <w:bookmarkEnd w:id="159"/>
    <w:bookmarkStart w:name="z574" w:id="160"/>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бір күнтізбелік күнінен кешіктірмей мемлекеттік қызметті көрсету нәтижесін береді.</w:t>
      </w:r>
    </w:p>
    <w:bookmarkEnd w:id="160"/>
    <w:bookmarkStart w:name="z575" w:id="161"/>
    <w:p>
      <w:pPr>
        <w:spacing w:after="0"/>
        <w:ind w:left="0"/>
        <w:jc w:val="both"/>
      </w:pPr>
      <w:r>
        <w:rPr>
          <w:rFonts w:ascii="Times New Roman"/>
          <w:b w:val="false"/>
          <w:i w:val="false"/>
          <w:color w:val="000000"/>
          <w:sz w:val="28"/>
        </w:rPr>
        <w:t xml:space="preserve">
      7. Келесі рәсімді (іс-қимылды) орындауды бастауға негіздеме болатын мемлекеттік қызметті көрсету бойынша рәсімнің (іс-қимылдың) нәтижесі: </w:t>
      </w:r>
    </w:p>
    <w:bookmarkEnd w:id="161"/>
    <w:bookmarkStart w:name="z576" w:id="162"/>
    <w:p>
      <w:pPr>
        <w:spacing w:after="0"/>
        <w:ind w:left="0"/>
        <w:jc w:val="both"/>
      </w:pPr>
      <w:r>
        <w:rPr>
          <w:rFonts w:ascii="Times New Roman"/>
          <w:b w:val="false"/>
          <w:i w:val="false"/>
          <w:color w:val="000000"/>
          <w:sz w:val="28"/>
        </w:rPr>
        <w:t>
      1) қабылдау, тіркеу, тиісті құжаттарды қабылдау туралы қолхат беру не берілетін құжаттар тізілімінде құжаттарды алу туралы белгі жасау (кеңсе қызметкері);</w:t>
      </w:r>
    </w:p>
    <w:bookmarkEnd w:id="162"/>
    <w:bookmarkStart w:name="z577" w:id="163"/>
    <w:p>
      <w:pPr>
        <w:spacing w:after="0"/>
        <w:ind w:left="0"/>
        <w:jc w:val="both"/>
      </w:pPr>
      <w:r>
        <w:rPr>
          <w:rFonts w:ascii="Times New Roman"/>
          <w:b w:val="false"/>
          <w:i w:val="false"/>
          <w:color w:val="000000"/>
          <w:sz w:val="28"/>
        </w:rPr>
        <w:t>
      2) қарар қою, құрылымдық бөлімшеге өтініш пен құжаттар топтамасын жолдау (көрсетілетін қызметті берушінің басшысы);</w:t>
      </w:r>
    </w:p>
    <w:bookmarkEnd w:id="163"/>
    <w:bookmarkStart w:name="z578" w:id="164"/>
    <w:p>
      <w:pPr>
        <w:spacing w:after="0"/>
        <w:ind w:left="0"/>
        <w:jc w:val="both"/>
      </w:pPr>
      <w:r>
        <w:rPr>
          <w:rFonts w:ascii="Times New Roman"/>
          <w:b w:val="false"/>
          <w:i w:val="false"/>
          <w:color w:val="000000"/>
          <w:sz w:val="28"/>
        </w:rPr>
        <w:t>
      3) жауапты орындаушыны белгілеу (облыстың, ауданның (облыстық маңызы бар қаланың) жер қатынастары жөніндегі уәкілетті органының басшысы);</w:t>
      </w:r>
    </w:p>
    <w:bookmarkEnd w:id="164"/>
    <w:bookmarkStart w:name="z579" w:id="165"/>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w:t>
      </w:r>
    </w:p>
    <w:bookmarkEnd w:id="165"/>
    <w:bookmarkStart w:name="z580" w:id="166"/>
    <w:p>
      <w:pPr>
        <w:spacing w:after="0"/>
        <w:ind w:left="0"/>
        <w:jc w:val="both"/>
      </w:pPr>
      <w:r>
        <w:rPr>
          <w:rFonts w:ascii="Times New Roman"/>
          <w:b w:val="false"/>
          <w:i w:val="false"/>
          <w:color w:val="000000"/>
          <w:sz w:val="28"/>
        </w:rPr>
        <w:t xml:space="preserve">
      5) ұсынылған құжаттарды қарау, қорытынды әзірлеу (Комиссия); </w:t>
      </w:r>
    </w:p>
    <w:bookmarkEnd w:id="166"/>
    <w:bookmarkStart w:name="z581" w:id="167"/>
    <w:p>
      <w:pPr>
        <w:spacing w:after="0"/>
        <w:ind w:left="0"/>
        <w:jc w:val="both"/>
      </w:pPr>
      <w:r>
        <w:rPr>
          <w:rFonts w:ascii="Times New Roman"/>
          <w:b w:val="false"/>
          <w:i w:val="false"/>
          <w:color w:val="000000"/>
          <w:sz w:val="28"/>
        </w:rPr>
        <w:t>
      6) жер учаскесінің нысаналы мақсатын өзгерту не өзгертуден бас тарту туралы қаулы жобасын әзірлеу, келісу (жауапты орындаушы);</w:t>
      </w:r>
    </w:p>
    <w:bookmarkEnd w:id="167"/>
    <w:bookmarkStart w:name="z582" w:id="168"/>
    <w:p>
      <w:pPr>
        <w:spacing w:after="0"/>
        <w:ind w:left="0"/>
        <w:jc w:val="both"/>
      </w:pPr>
      <w:r>
        <w:rPr>
          <w:rFonts w:ascii="Times New Roman"/>
          <w:b w:val="false"/>
          <w:i w:val="false"/>
          <w:color w:val="000000"/>
          <w:sz w:val="28"/>
        </w:rPr>
        <w:t>
      7) жер учаскесінің нысаналы мақсатын өзгерту не өзгертуден бас тарту туралы шешім қабылдау (облыс, аудан (облыстық маңызы бар қала) әкімдігі);</w:t>
      </w:r>
    </w:p>
    <w:bookmarkEnd w:id="168"/>
    <w:bookmarkStart w:name="z583" w:id="169"/>
    <w:p>
      <w:pPr>
        <w:spacing w:after="0"/>
        <w:ind w:left="0"/>
        <w:jc w:val="both"/>
      </w:pPr>
      <w:r>
        <w:rPr>
          <w:rFonts w:ascii="Times New Roman"/>
          <w:b w:val="false"/>
          <w:i w:val="false"/>
          <w:color w:val="000000"/>
          <w:sz w:val="28"/>
        </w:rPr>
        <w:t xml:space="preserve">
      8) көрсетілетін қызметті алушыға мемлекеттік қызметті көрсету нәтижесін беру (кеңсе қызметкері). </w:t>
      </w:r>
    </w:p>
    <w:bookmarkEnd w:id="169"/>
    <w:bookmarkStart w:name="z584" w:id="1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0"/>
    <w:bookmarkStart w:name="z585" w:id="17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71"/>
    <w:bookmarkStart w:name="z586" w:id="172"/>
    <w:p>
      <w:pPr>
        <w:spacing w:after="0"/>
        <w:ind w:left="0"/>
        <w:jc w:val="both"/>
      </w:pPr>
      <w:r>
        <w:rPr>
          <w:rFonts w:ascii="Times New Roman"/>
          <w:b w:val="false"/>
          <w:i w:val="false"/>
          <w:color w:val="000000"/>
          <w:sz w:val="28"/>
        </w:rPr>
        <w:t>
      1)көрсетілетін қызметті берушінің кеңсе қызметкері;</w:t>
      </w:r>
    </w:p>
    <w:bookmarkEnd w:id="172"/>
    <w:bookmarkStart w:name="z587" w:id="173"/>
    <w:p>
      <w:pPr>
        <w:spacing w:after="0"/>
        <w:ind w:left="0"/>
        <w:jc w:val="both"/>
      </w:pPr>
      <w:r>
        <w:rPr>
          <w:rFonts w:ascii="Times New Roman"/>
          <w:b w:val="false"/>
          <w:i w:val="false"/>
          <w:color w:val="000000"/>
          <w:sz w:val="28"/>
        </w:rPr>
        <w:t>
      2) көрсетілетін қызметті берушінің басшысы;</w:t>
      </w:r>
    </w:p>
    <w:bookmarkEnd w:id="173"/>
    <w:bookmarkStart w:name="z588" w:id="174"/>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174"/>
    <w:bookmarkStart w:name="z589" w:id="175"/>
    <w:p>
      <w:pPr>
        <w:spacing w:after="0"/>
        <w:ind w:left="0"/>
        <w:jc w:val="both"/>
      </w:pPr>
      <w:r>
        <w:rPr>
          <w:rFonts w:ascii="Times New Roman"/>
          <w:b w:val="false"/>
          <w:i w:val="false"/>
          <w:color w:val="000000"/>
          <w:sz w:val="28"/>
        </w:rPr>
        <w:t>
      4) жауапты орындаушы;</w:t>
      </w:r>
    </w:p>
    <w:bookmarkEnd w:id="175"/>
    <w:bookmarkStart w:name="z590" w:id="176"/>
    <w:p>
      <w:pPr>
        <w:spacing w:after="0"/>
        <w:ind w:left="0"/>
        <w:jc w:val="both"/>
      </w:pPr>
      <w:r>
        <w:rPr>
          <w:rFonts w:ascii="Times New Roman"/>
          <w:b w:val="false"/>
          <w:i w:val="false"/>
          <w:color w:val="000000"/>
          <w:sz w:val="28"/>
        </w:rPr>
        <w:t>
      5) комиссия;</w:t>
      </w:r>
    </w:p>
    <w:bookmarkEnd w:id="176"/>
    <w:bookmarkStart w:name="z591" w:id="177"/>
    <w:p>
      <w:pPr>
        <w:spacing w:after="0"/>
        <w:ind w:left="0"/>
        <w:jc w:val="both"/>
      </w:pPr>
      <w:r>
        <w:rPr>
          <w:rFonts w:ascii="Times New Roman"/>
          <w:b w:val="false"/>
          <w:i w:val="false"/>
          <w:color w:val="000000"/>
          <w:sz w:val="28"/>
        </w:rPr>
        <w:t>
      6) облыс, аудан (облыстық маңызы бар қала) әкімдігі.</w:t>
      </w:r>
    </w:p>
    <w:bookmarkEnd w:id="177"/>
    <w:bookmarkStart w:name="z592" w:id="178"/>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178"/>
    <w:bookmarkStart w:name="z593" w:id="179"/>
    <w:p>
      <w:pPr>
        <w:spacing w:after="0"/>
        <w:ind w:left="0"/>
        <w:jc w:val="both"/>
      </w:pPr>
      <w:r>
        <w:rPr>
          <w:rFonts w:ascii="Times New Roman"/>
          <w:b w:val="false"/>
          <w:i w:val="false"/>
          <w:color w:val="000000"/>
          <w:sz w:val="28"/>
        </w:rPr>
        <w:t>
      1) қабылдау, тіркеу, қолхат беру, не берілетін құжаттар тізілімінде құжаттарды алу туралы белгі жасау (кеңсе қызметкері) – он бес минуттан аспайды;</w:t>
      </w:r>
    </w:p>
    <w:bookmarkEnd w:id="179"/>
    <w:bookmarkStart w:name="z594" w:id="180"/>
    <w:p>
      <w:pPr>
        <w:spacing w:after="0"/>
        <w:ind w:left="0"/>
        <w:jc w:val="both"/>
      </w:pPr>
      <w:r>
        <w:rPr>
          <w:rFonts w:ascii="Times New Roman"/>
          <w:b w:val="false"/>
          <w:i w:val="false"/>
          <w:color w:val="000000"/>
          <w:sz w:val="28"/>
        </w:rPr>
        <w:t>
      2) қарар қою (көрсетілетін қызметті берушінің басшысы) – бір күнтізбелік күні ішінде;</w:t>
      </w:r>
    </w:p>
    <w:bookmarkEnd w:id="180"/>
    <w:bookmarkStart w:name="z595" w:id="181"/>
    <w:p>
      <w:pPr>
        <w:spacing w:after="0"/>
        <w:ind w:left="0"/>
        <w:jc w:val="both"/>
      </w:pPr>
      <w:r>
        <w:rPr>
          <w:rFonts w:ascii="Times New Roman"/>
          <w:b w:val="false"/>
          <w:i w:val="false"/>
          <w:color w:val="000000"/>
          <w:sz w:val="28"/>
        </w:rPr>
        <w:t xml:space="preserve">
      3) жауапты орындаушыны айқындау (облыстың, ауданның (облыстық маңызы бар қаланың) жер қатынастары жөніндегі уәкілетті органының басшысы) – үш сағат ішінде; </w:t>
      </w:r>
    </w:p>
    <w:bookmarkEnd w:id="181"/>
    <w:bookmarkStart w:name="z596" w:id="182"/>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 – он күнтізбелік күні ішінде;</w:t>
      </w:r>
    </w:p>
    <w:bookmarkEnd w:id="182"/>
    <w:bookmarkStart w:name="z597" w:id="183"/>
    <w:p>
      <w:pPr>
        <w:spacing w:after="0"/>
        <w:ind w:left="0"/>
        <w:jc w:val="both"/>
      </w:pPr>
      <w:r>
        <w:rPr>
          <w:rFonts w:ascii="Times New Roman"/>
          <w:b w:val="false"/>
          <w:i w:val="false"/>
          <w:color w:val="000000"/>
          <w:sz w:val="28"/>
        </w:rPr>
        <w:t xml:space="preserve">
      5) ұсынылған құжаттарды қарау, қорытынды әзірлеу (Комиссия) – жеті күнтізбелік күні ішінде; </w:t>
      </w:r>
    </w:p>
    <w:bookmarkEnd w:id="183"/>
    <w:bookmarkStart w:name="z598" w:id="184"/>
    <w:p>
      <w:pPr>
        <w:spacing w:after="0"/>
        <w:ind w:left="0"/>
        <w:jc w:val="both"/>
      </w:pPr>
      <w:r>
        <w:rPr>
          <w:rFonts w:ascii="Times New Roman"/>
          <w:b w:val="false"/>
          <w:i w:val="false"/>
          <w:color w:val="000000"/>
          <w:sz w:val="28"/>
        </w:rPr>
        <w:t>
      6) қаулы жобасын әзірлеу, келісу (жауапты орындаушы) - жеті күнтізбелік күні ішінде;</w:t>
      </w:r>
    </w:p>
    <w:bookmarkEnd w:id="184"/>
    <w:bookmarkStart w:name="z599" w:id="185"/>
    <w:p>
      <w:pPr>
        <w:spacing w:after="0"/>
        <w:ind w:left="0"/>
        <w:jc w:val="both"/>
      </w:pPr>
      <w:r>
        <w:rPr>
          <w:rFonts w:ascii="Times New Roman"/>
          <w:b w:val="false"/>
          <w:i w:val="false"/>
          <w:color w:val="000000"/>
          <w:sz w:val="28"/>
        </w:rPr>
        <w:t>
      7) (облыс, аудан (облыстық маңызы бар қала) әкімдігінің шешімін қабылдау – үш күнтізбелік күні ішінде;</w:t>
      </w:r>
    </w:p>
    <w:bookmarkEnd w:id="185"/>
    <w:bookmarkStart w:name="z600" w:id="186"/>
    <w:p>
      <w:pPr>
        <w:spacing w:after="0"/>
        <w:ind w:left="0"/>
        <w:jc w:val="both"/>
      </w:pPr>
      <w:r>
        <w:rPr>
          <w:rFonts w:ascii="Times New Roman"/>
          <w:b w:val="false"/>
          <w:i w:val="false"/>
          <w:color w:val="000000"/>
          <w:sz w:val="28"/>
        </w:rPr>
        <w:t>
      8) көрсетілетін қызметті алушыға (кеңсе қызметкері) бір күнтізбелік күнінен кешіктірмей мемлекеттік қызметті көрсету нәтижесін беру.</w:t>
      </w:r>
    </w:p>
    <w:bookmarkEnd w:id="186"/>
    <w:bookmarkStart w:name="z601" w:id="187"/>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қосымшада келтірілген. </w:t>
      </w:r>
    </w:p>
    <w:bookmarkEnd w:id="187"/>
    <w:bookmarkStart w:name="z602" w:id="1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8"/>
    <w:bookmarkStart w:name="z603" w:id="189"/>
    <w:p>
      <w:pPr>
        <w:spacing w:after="0"/>
        <w:ind w:left="0"/>
        <w:jc w:val="both"/>
      </w:pPr>
      <w:r>
        <w:rPr>
          <w:rFonts w:ascii="Times New Roman"/>
          <w:b w:val="false"/>
          <w:i w:val="false"/>
          <w:color w:val="000000"/>
          <w:sz w:val="28"/>
        </w:rPr>
        <w:t xml:space="preserve">
      10. Мемлекеттік корпорацияна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 </w:t>
      </w:r>
    </w:p>
    <w:bookmarkEnd w:id="189"/>
    <w:bookmarkStart w:name="z604" w:id="190"/>
    <w:p>
      <w:pPr>
        <w:spacing w:after="0"/>
        <w:ind w:left="0"/>
        <w:jc w:val="both"/>
      </w:pP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p>
    <w:bookmarkEnd w:id="190"/>
    <w:bookmarkStart w:name="z605" w:id="191"/>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p>
    <w:bookmarkEnd w:id="191"/>
    <w:bookmarkStart w:name="z606" w:id="192"/>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2"/>
    <w:bookmarkStart w:name="z607" w:id="193"/>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 (бес минуттан аспайды);</w:t>
      </w:r>
    </w:p>
    <w:bookmarkEnd w:id="193"/>
    <w:bookmarkStart w:name="z608" w:id="194"/>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94"/>
    <w:bookmarkStart w:name="z609" w:id="195"/>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95"/>
    <w:bookmarkStart w:name="z610" w:id="196"/>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196"/>
    <w:bookmarkStart w:name="z611" w:id="197"/>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97"/>
    <w:bookmarkStart w:name="z612" w:id="198"/>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(отыз күнтізбелік күнінен аспайды).</w:t>
      </w:r>
    </w:p>
    <w:bookmarkEnd w:id="198"/>
    <w:bookmarkStart w:name="z613" w:id="199"/>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99"/>
    <w:bookmarkStart w:name="z614" w:id="200"/>
    <w:p>
      <w:pPr>
        <w:spacing w:after="0"/>
        <w:ind w:left="0"/>
        <w:jc w:val="both"/>
      </w:pPr>
      <w:r>
        <w:rPr>
          <w:rFonts w:ascii="Times New Roman"/>
          <w:b w:val="false"/>
          <w:i w:val="false"/>
          <w:color w:val="000000"/>
          <w:sz w:val="28"/>
        </w:rPr>
        <w:t xml:space="preserve">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p>
    <w:bookmarkEnd w:id="200"/>
    <w:bookmarkStart w:name="z615" w:id="201"/>
    <w:p>
      <w:pPr>
        <w:spacing w:after="0"/>
        <w:ind w:left="0"/>
        <w:jc w:val="both"/>
      </w:pPr>
      <w:r>
        <w:rPr>
          <w:rFonts w:ascii="Times New Roman"/>
          <w:b w:val="false"/>
          <w:i w:val="false"/>
          <w:color w:val="000000"/>
          <w:sz w:val="28"/>
        </w:rPr>
        <w:t xml:space="preserve">
      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p>
    <w:bookmarkEnd w:id="201"/>
    <w:bookmarkStart w:name="z616" w:id="202"/>
    <w:p>
      <w:pPr>
        <w:spacing w:after="0"/>
        <w:ind w:left="0"/>
        <w:jc w:val="both"/>
      </w:pPr>
      <w:r>
        <w:rPr>
          <w:rFonts w:ascii="Times New Roman"/>
          <w:b w:val="false"/>
          <w:i w:val="false"/>
          <w:color w:val="000000"/>
          <w:sz w:val="28"/>
        </w:rPr>
        <w:t>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202"/>
    <w:bookmarkStart w:name="z617" w:id="203"/>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203"/>
    <w:bookmarkStart w:name="z618" w:id="204"/>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204"/>
    <w:bookmarkStart w:name="z619" w:id="205"/>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сұраныстың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береді;</w:t>
      </w:r>
    </w:p>
    <w:bookmarkEnd w:id="205"/>
    <w:bookmarkStart w:name="z620" w:id="206"/>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 </w:t>
      </w:r>
    </w:p>
    <w:bookmarkEnd w:id="206"/>
    <w:bookmarkStart w:name="z621" w:id="207"/>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207"/>
    <w:bookmarkStart w:name="z622" w:id="208"/>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салудың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p>
    <w:bookmarkEnd w:id="208"/>
    <w:bookmarkStart w:name="z623" w:id="209"/>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209"/>
    <w:bookmarkStart w:name="z624" w:id="210"/>
    <w:p>
      <w:pPr>
        <w:spacing w:after="0"/>
        <w:ind w:left="0"/>
        <w:jc w:val="both"/>
      </w:pP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p>
    <w:bookmarkEnd w:id="210"/>
    <w:bookmarkStart w:name="z625" w:id="211"/>
    <w:p>
      <w:pPr>
        <w:spacing w:after="0"/>
        <w:ind w:left="0"/>
        <w:jc w:val="both"/>
      </w:pPr>
      <w:r>
        <w:rPr>
          <w:rFonts w:ascii="Times New Roman"/>
          <w:b w:val="false"/>
          <w:i w:val="false"/>
          <w:color w:val="000000"/>
          <w:sz w:val="28"/>
        </w:rPr>
        <w:t>
      8) мемлекеттік қызметті көрсету мерзімі порталға жүгінгенде – отыз күнтізбелік күн.</w:t>
      </w:r>
    </w:p>
    <w:bookmarkEnd w:id="211"/>
    <w:bookmarkStart w:name="z626" w:id="212"/>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29" w:id="21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13"/>
    <w:bookmarkStart w:name="z630" w:id="214"/>
    <w:p>
      <w:pPr>
        <w:spacing w:after="0"/>
        <w:ind w:left="0"/>
        <w:jc w:val="left"/>
      </w:pPr>
    </w:p>
    <w:bookmarkEnd w:id="214"/>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631" w:id="215"/>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215"/>
    <w:bookmarkStart w:name="z632" w:id="216"/>
    <w:p>
      <w:pPr>
        <w:spacing w:after="0"/>
        <w:ind w:left="0"/>
        <w:jc w:val="left"/>
      </w:pPr>
    </w:p>
    <w:bookmarkEnd w:id="216"/>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89500"/>
                    </a:xfrm>
                    <a:prstGeom prst="rect">
                      <a:avLst/>
                    </a:prstGeom>
                  </pic:spPr>
                </pic:pic>
              </a:graphicData>
            </a:graphic>
          </wp:inline>
        </w:drawing>
      </w:r>
    </w:p>
    <w:p>
      <w:pPr>
        <w:spacing w:after="0"/>
        <w:ind w:left="0"/>
        <w:jc w:val="left"/>
      </w:pPr>
      <w:r>
        <w:br/>
      </w:r>
    </w:p>
    <w:bookmarkStart w:name="z633" w:id="217"/>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217"/>
    <w:bookmarkStart w:name="z634" w:id="218"/>
    <w:p>
      <w:pPr>
        <w:spacing w:after="0"/>
        <w:ind w:left="0"/>
        <w:jc w:val="left"/>
      </w:pPr>
    </w:p>
    <w:bookmarkEnd w:id="21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46600"/>
                    </a:xfrm>
                    <a:prstGeom prst="rect">
                      <a:avLst/>
                    </a:prstGeom>
                  </pic:spPr>
                </pic:pic>
              </a:graphicData>
            </a:graphic>
          </wp:inline>
        </w:drawing>
      </w:r>
    </w:p>
    <w:p>
      <w:pPr>
        <w:spacing w:after="0"/>
        <w:ind w:left="0"/>
        <w:jc w:val="left"/>
      </w:pPr>
      <w:r>
        <w:br/>
      </w:r>
    </w:p>
    <w:bookmarkStart w:name="z635" w:id="219"/>
    <w:p>
      <w:pPr>
        <w:spacing w:after="0"/>
        <w:ind w:left="0"/>
        <w:jc w:val="left"/>
      </w:pPr>
    </w:p>
    <w:bookmarkEnd w:id="219"/>
    <w:p>
      <w:pPr>
        <w:spacing w:after="0"/>
        <w:ind w:left="0"/>
        <w:jc w:val="both"/>
      </w:pPr>
      <w:r>
        <w:drawing>
          <wp:inline distT="0" distB="0" distL="0" distR="0">
            <wp:extent cx="7416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37/09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2015 жылғы 07 шілдедегі</w:t>
            </w:r>
            <w:r>
              <w:br/>
            </w:r>
            <w:r>
              <w:rPr>
                <w:rFonts w:ascii="Times New Roman"/>
                <w:b w:val="false"/>
                <w:i w:val="false"/>
                <w:color w:val="000000"/>
                <w:sz w:val="20"/>
              </w:rPr>
              <w:t>№ 37/01 қаулысымен бекітілген</w:t>
            </w:r>
          </w:p>
        </w:tc>
      </w:tr>
    </w:tbl>
    <w:bookmarkStart w:name="z638" w:id="220"/>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 </w:t>
      </w:r>
    </w:p>
    <w:bookmarkEnd w:id="220"/>
    <w:bookmarkStart w:name="z639" w:id="221"/>
    <w:p>
      <w:pPr>
        <w:spacing w:after="0"/>
        <w:ind w:left="0"/>
        <w:jc w:val="left"/>
      </w:pPr>
      <w:r>
        <w:rPr>
          <w:rFonts w:ascii="Times New Roman"/>
          <w:b/>
          <w:i w:val="false"/>
          <w:color w:val="000000"/>
        </w:rPr>
        <w:t xml:space="preserve"> 1. Жалпы ережелер </w:t>
      </w:r>
    </w:p>
    <w:bookmarkEnd w:id="221"/>
    <w:bookmarkStart w:name="z640" w:id="222"/>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 </w:t>
      </w:r>
    </w:p>
    <w:bookmarkEnd w:id="222"/>
    <w:bookmarkStart w:name="z641" w:id="223"/>
    <w:p>
      <w:pPr>
        <w:spacing w:after="0"/>
        <w:ind w:left="0"/>
        <w:jc w:val="both"/>
      </w:pPr>
      <w:r>
        <w:rPr>
          <w:rFonts w:ascii="Times New Roman"/>
          <w:b w:val="false"/>
          <w:i w:val="false"/>
          <w:color w:val="000000"/>
          <w:sz w:val="28"/>
        </w:rPr>
        <w:t xml:space="preserve">
      Мемлекеттік қызмет жеке, заңды тұлғаларға (бұдан әрі – көрсетілетін қызметті алушы) тегін көрсетіледі. </w:t>
      </w:r>
    </w:p>
    <w:bookmarkEnd w:id="223"/>
    <w:bookmarkStart w:name="z642" w:id="224"/>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көрсету нәтижелерін беру: </w:t>
      </w:r>
    </w:p>
    <w:bookmarkEnd w:id="224"/>
    <w:bookmarkStart w:name="z643" w:id="225"/>
    <w:p>
      <w:pPr>
        <w:spacing w:after="0"/>
        <w:ind w:left="0"/>
        <w:jc w:val="both"/>
      </w:pPr>
      <w:r>
        <w:rPr>
          <w:rFonts w:ascii="Times New Roman"/>
          <w:b w:val="false"/>
          <w:i w:val="false"/>
          <w:color w:val="000000"/>
          <w:sz w:val="28"/>
        </w:rPr>
        <w:t xml:space="preserve">
      1) көрсетілетін қызметті беруші; </w:t>
      </w:r>
    </w:p>
    <w:bookmarkEnd w:id="225"/>
    <w:bookmarkStart w:name="z644" w:id="22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226"/>
    <w:bookmarkStart w:name="z645" w:id="227"/>
    <w:p>
      <w:pPr>
        <w:spacing w:after="0"/>
        <w:ind w:left="0"/>
        <w:jc w:val="both"/>
      </w:pPr>
      <w:r>
        <w:rPr>
          <w:rFonts w:ascii="Times New Roman"/>
          <w:b w:val="false"/>
          <w:i w:val="false"/>
          <w:color w:val="000000"/>
          <w:sz w:val="28"/>
        </w:rPr>
        <w:t>
      3) www.egov.kz "электрондық үкімет" веб-порталы немесе www.elicense.kz "Е-лицензиялау" веб-порталы (бұдан әрі – портал) арқылы жүзеге асырылады.</w:t>
      </w:r>
    </w:p>
    <w:bookmarkEnd w:id="227"/>
    <w:bookmarkStart w:name="z646" w:id="22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8"/>
    <w:bookmarkStart w:name="z647" w:id="229"/>
    <w:p>
      <w:pPr>
        <w:spacing w:after="0"/>
        <w:ind w:left="0"/>
        <w:jc w:val="both"/>
      </w:pPr>
      <w:r>
        <w:rPr>
          <w:rFonts w:ascii="Times New Roman"/>
          <w:b w:val="false"/>
          <w:i w:val="false"/>
          <w:color w:val="000000"/>
          <w:sz w:val="28"/>
        </w:rPr>
        <w:t xml:space="preserve">
      3. Мемлекеттік қызметті көрсету нәтижесі: іздестіру жұмыстарын жүргізу үшін жер учаскесін пайдалануға рұқсат беру туралы қаулы не мемлекеттік қызметті көрсетуден дәлелді бас тарту. </w:t>
      </w:r>
    </w:p>
    <w:bookmarkEnd w:id="229"/>
    <w:bookmarkStart w:name="z648" w:id="230"/>
    <w:p>
      <w:pPr>
        <w:spacing w:after="0"/>
        <w:ind w:left="0"/>
        <w:jc w:val="both"/>
      </w:pPr>
      <w:r>
        <w:rPr>
          <w:rFonts w:ascii="Times New Roman"/>
          <w:b w:val="false"/>
          <w:i w:val="false"/>
          <w:color w:val="000000"/>
          <w:sz w:val="28"/>
        </w:rPr>
        <w:t>
      4. Мемлекеттік қызмет көрсету нәтижесін беру нысаны: электрондық.</w:t>
      </w:r>
    </w:p>
    <w:bookmarkEnd w:id="230"/>
    <w:bookmarkStart w:name="z649" w:id="2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1"/>
    <w:bookmarkStart w:name="z650" w:id="232"/>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бұйрығымен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көрсетілген құжаттармен (бұдан әрі – құжаттар топтамасы) қоса берілген өтініш не көрсетілетін қызметті алушының электрондық сұрату болып табылады. </w:t>
      </w:r>
    </w:p>
    <w:bookmarkEnd w:id="232"/>
    <w:bookmarkStart w:name="z651" w:id="23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33"/>
    <w:bookmarkStart w:name="z652" w:id="234"/>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234"/>
    <w:bookmarkStart w:name="z653" w:id="235"/>
    <w:p>
      <w:pPr>
        <w:spacing w:after="0"/>
        <w:ind w:left="0"/>
        <w:jc w:val="both"/>
      </w:pP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үш сағат ішінде қарар қояды;</w:t>
      </w:r>
    </w:p>
    <w:bookmarkEnd w:id="235"/>
    <w:bookmarkStart w:name="z654" w:id="236"/>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p>
    <w:bookmarkEnd w:id="236"/>
    <w:bookmarkStart w:name="z655" w:id="237"/>
    <w:p>
      <w:pPr>
        <w:spacing w:after="0"/>
        <w:ind w:left="0"/>
        <w:jc w:val="both"/>
      </w:pPr>
      <w:r>
        <w:rPr>
          <w:rFonts w:ascii="Times New Roman"/>
          <w:b w:val="false"/>
          <w:i w:val="false"/>
          <w:color w:val="000000"/>
          <w:sz w:val="28"/>
        </w:rPr>
        <w:t>
      4) жауапты орындаушы ұсынылған құжаттарды тексереді, алты жұмыс күні ішінде мемлекеттік қызметті көрсету нәтижесін әзірлейді, келіседі және енгізеді;</w:t>
      </w:r>
    </w:p>
    <w:bookmarkEnd w:id="237"/>
    <w:bookmarkStart w:name="z656" w:id="238"/>
    <w:p>
      <w:pPr>
        <w:spacing w:after="0"/>
        <w:ind w:left="0"/>
        <w:jc w:val="both"/>
      </w:pPr>
      <w:r>
        <w:rPr>
          <w:rFonts w:ascii="Times New Roman"/>
          <w:b w:val="false"/>
          <w:i w:val="false"/>
          <w:color w:val="000000"/>
          <w:sz w:val="28"/>
        </w:rPr>
        <w:t>
      5) облыс, аудан (облыстық маңызы бар қала) әкімдігі үш жұмыс күні ішінде түпкілікті мемлекеттік қызметті көрсету нәтижесін қабылдайды;</w:t>
      </w:r>
    </w:p>
    <w:bookmarkEnd w:id="238"/>
    <w:bookmarkStart w:name="z657" w:id="239"/>
    <w:p>
      <w:pPr>
        <w:spacing w:after="0"/>
        <w:ind w:left="0"/>
        <w:jc w:val="both"/>
      </w:pPr>
      <w:r>
        <w:rPr>
          <w:rFonts w:ascii="Times New Roman"/>
          <w:b w:val="false"/>
          <w:i w:val="false"/>
          <w:color w:val="000000"/>
          <w:sz w:val="28"/>
        </w:rPr>
        <w:t>
      6) көрсетілетін қызметті беруші кеңсесінің қызметкері он бес минут ішінде мемлекеттік қызметті көрсету нәтижесін береді.</w:t>
      </w:r>
    </w:p>
    <w:bookmarkEnd w:id="239"/>
    <w:bookmarkStart w:name="z658" w:id="240"/>
    <w:p>
      <w:pPr>
        <w:spacing w:after="0"/>
        <w:ind w:left="0"/>
        <w:jc w:val="both"/>
      </w:pPr>
      <w:r>
        <w:rPr>
          <w:rFonts w:ascii="Times New Roman"/>
          <w:b w:val="false"/>
          <w:i w:val="false"/>
          <w:color w:val="000000"/>
          <w:sz w:val="28"/>
        </w:rPr>
        <w:t xml:space="preserve">
      7. Келесі рәсімді (іс-қимылды) орындауды бастау үшін негіздеме болатын мемлекеттік қызметті көрсету бойынша рәсімнің (іс-қимылдың) нәтижесі: </w:t>
      </w:r>
    </w:p>
    <w:bookmarkEnd w:id="240"/>
    <w:bookmarkStart w:name="z659" w:id="241"/>
    <w:p>
      <w:pPr>
        <w:spacing w:after="0"/>
        <w:ind w:left="0"/>
        <w:jc w:val="both"/>
      </w:pP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p>
    <w:bookmarkEnd w:id="241"/>
    <w:bookmarkStart w:name="z660" w:id="242"/>
    <w:p>
      <w:pPr>
        <w:spacing w:after="0"/>
        <w:ind w:left="0"/>
        <w:jc w:val="both"/>
      </w:pPr>
      <w:r>
        <w:rPr>
          <w:rFonts w:ascii="Times New Roman"/>
          <w:b w:val="false"/>
          <w:i w:val="false"/>
          <w:color w:val="000000"/>
          <w:sz w:val="28"/>
        </w:rPr>
        <w:t>
      2) қарар қою, құрылымдық бөлімшеге өтініш пен құжаттар топтамасын жолдау (көрсетілетін қызметті берушінің басшысы);</w:t>
      </w:r>
    </w:p>
    <w:bookmarkEnd w:id="242"/>
    <w:bookmarkStart w:name="z661" w:id="243"/>
    <w:p>
      <w:pPr>
        <w:spacing w:after="0"/>
        <w:ind w:left="0"/>
        <w:jc w:val="both"/>
      </w:pP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w:t>
      </w:r>
    </w:p>
    <w:bookmarkEnd w:id="243"/>
    <w:bookmarkStart w:name="z662" w:id="244"/>
    <w:p>
      <w:pPr>
        <w:spacing w:after="0"/>
        <w:ind w:left="0"/>
        <w:jc w:val="both"/>
      </w:pPr>
      <w:r>
        <w:rPr>
          <w:rFonts w:ascii="Times New Roman"/>
          <w:b w:val="false"/>
          <w:i w:val="false"/>
          <w:color w:val="000000"/>
          <w:sz w:val="28"/>
        </w:rPr>
        <w:t>
      4) мемлекеттік қызметті көрсету нәтижесін әзірлеу, келісу (жауапты орындаушы);</w:t>
      </w:r>
    </w:p>
    <w:bookmarkEnd w:id="244"/>
    <w:bookmarkStart w:name="z663" w:id="245"/>
    <w:p>
      <w:pPr>
        <w:spacing w:after="0"/>
        <w:ind w:left="0"/>
        <w:jc w:val="both"/>
      </w:pPr>
      <w:r>
        <w:rPr>
          <w:rFonts w:ascii="Times New Roman"/>
          <w:b w:val="false"/>
          <w:i w:val="false"/>
          <w:color w:val="000000"/>
          <w:sz w:val="28"/>
        </w:rPr>
        <w:t>
      5) түпкілікті мемлекеттік қызметті көрсету нәтижесін қабылдау (облыс, аудан (облыстық маңызы бар қала)) әкімдігі);</w:t>
      </w:r>
    </w:p>
    <w:bookmarkEnd w:id="245"/>
    <w:bookmarkStart w:name="z664" w:id="246"/>
    <w:p>
      <w:pPr>
        <w:spacing w:after="0"/>
        <w:ind w:left="0"/>
        <w:jc w:val="both"/>
      </w:pPr>
      <w:r>
        <w:rPr>
          <w:rFonts w:ascii="Times New Roman"/>
          <w:b w:val="false"/>
          <w:i w:val="false"/>
          <w:color w:val="000000"/>
          <w:sz w:val="28"/>
        </w:rPr>
        <w:t xml:space="preserve">
      6) көрсетілетін қызметті алушыға мемлекеттік қызметті көрсету нәтижесін беру (кеңсе қызметкері). </w:t>
      </w:r>
    </w:p>
    <w:bookmarkEnd w:id="246"/>
    <w:bookmarkStart w:name="z665" w:id="2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7"/>
    <w:bookmarkStart w:name="z666" w:id="24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48"/>
    <w:bookmarkStart w:name="z667" w:id="24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9"/>
    <w:bookmarkStart w:name="z668" w:id="250"/>
    <w:p>
      <w:pPr>
        <w:spacing w:after="0"/>
        <w:ind w:left="0"/>
        <w:jc w:val="both"/>
      </w:pPr>
      <w:r>
        <w:rPr>
          <w:rFonts w:ascii="Times New Roman"/>
          <w:b w:val="false"/>
          <w:i w:val="false"/>
          <w:color w:val="000000"/>
          <w:sz w:val="28"/>
        </w:rPr>
        <w:t>
      2) көрсетілетін қызметті берушінің басшысы;</w:t>
      </w:r>
    </w:p>
    <w:bookmarkEnd w:id="250"/>
    <w:bookmarkStart w:name="z669" w:id="251"/>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251"/>
    <w:bookmarkStart w:name="z670" w:id="252"/>
    <w:p>
      <w:pPr>
        <w:spacing w:after="0"/>
        <w:ind w:left="0"/>
        <w:jc w:val="both"/>
      </w:pPr>
      <w:r>
        <w:rPr>
          <w:rFonts w:ascii="Times New Roman"/>
          <w:b w:val="false"/>
          <w:i w:val="false"/>
          <w:color w:val="000000"/>
          <w:sz w:val="28"/>
        </w:rPr>
        <w:t xml:space="preserve">
      4) жауапты орындаушы; </w:t>
      </w:r>
    </w:p>
    <w:bookmarkEnd w:id="252"/>
    <w:bookmarkStart w:name="z671" w:id="253"/>
    <w:p>
      <w:pPr>
        <w:spacing w:after="0"/>
        <w:ind w:left="0"/>
        <w:jc w:val="both"/>
      </w:pPr>
      <w:r>
        <w:rPr>
          <w:rFonts w:ascii="Times New Roman"/>
          <w:b w:val="false"/>
          <w:i w:val="false"/>
          <w:color w:val="000000"/>
          <w:sz w:val="28"/>
        </w:rPr>
        <w:t xml:space="preserve">
      5) облыс, ауданы (облыстық маңызы бар қала) әкімдігі. </w:t>
      </w:r>
    </w:p>
    <w:bookmarkEnd w:id="253"/>
    <w:bookmarkStart w:name="z672" w:id="254"/>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54"/>
    <w:bookmarkStart w:name="z673" w:id="255"/>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255"/>
    <w:bookmarkStart w:name="z674" w:id="256"/>
    <w:p>
      <w:pPr>
        <w:spacing w:after="0"/>
        <w:ind w:left="0"/>
        <w:jc w:val="both"/>
      </w:pPr>
      <w:r>
        <w:rPr>
          <w:rFonts w:ascii="Times New Roman"/>
          <w:b w:val="false"/>
          <w:i w:val="false"/>
          <w:color w:val="000000"/>
          <w:sz w:val="28"/>
        </w:rPr>
        <w:t>
      2) қарар қою (көрсетілетін қызметті берушінің басшысы) –үш сағат ішінде;</w:t>
      </w:r>
    </w:p>
    <w:bookmarkEnd w:id="256"/>
    <w:bookmarkStart w:name="z675" w:id="257"/>
    <w:p>
      <w:pPr>
        <w:spacing w:after="0"/>
        <w:ind w:left="0"/>
        <w:jc w:val="both"/>
      </w:pPr>
      <w:r>
        <w:rPr>
          <w:rFonts w:ascii="Times New Roman"/>
          <w:b w:val="false"/>
          <w:i w:val="false"/>
          <w:color w:val="000000"/>
          <w:sz w:val="28"/>
        </w:rPr>
        <w:t xml:space="preserve">
      3) жауапты орындаушыны айқындау (облыстың, ауданның (облыстық маңызы бар қаланың) жер қатынастары жөніндегі уәкілетті органының басшысы) – үш сағат ішінде; </w:t>
      </w:r>
    </w:p>
    <w:bookmarkEnd w:id="257"/>
    <w:bookmarkStart w:name="z676" w:id="258"/>
    <w:p>
      <w:pPr>
        <w:spacing w:after="0"/>
        <w:ind w:left="0"/>
        <w:jc w:val="both"/>
      </w:pPr>
      <w:r>
        <w:rPr>
          <w:rFonts w:ascii="Times New Roman"/>
          <w:b w:val="false"/>
          <w:i w:val="false"/>
          <w:color w:val="000000"/>
          <w:sz w:val="28"/>
        </w:rPr>
        <w:t>
      4) құжаттардың заңнамаға сәйкестігін қарау, мемлекеттік қызметті көрсету нәтижесін әзірлеу, келісу (жауапты орындаушы) - алты жұмыс күні ішінде;</w:t>
      </w:r>
    </w:p>
    <w:bookmarkEnd w:id="258"/>
    <w:bookmarkStart w:name="z677" w:id="259"/>
    <w:p>
      <w:pPr>
        <w:spacing w:after="0"/>
        <w:ind w:left="0"/>
        <w:jc w:val="both"/>
      </w:pPr>
      <w:r>
        <w:rPr>
          <w:rFonts w:ascii="Times New Roman"/>
          <w:b w:val="false"/>
          <w:i w:val="false"/>
          <w:color w:val="000000"/>
          <w:sz w:val="28"/>
        </w:rPr>
        <w:t>
      5) түпкілікті мемлекеттік қызметті көрсету нәтижесін қабылдау (облыс, аудан (облыстық маңызы бар қала) – үш жұмыс күні ішінде;</w:t>
      </w:r>
    </w:p>
    <w:bookmarkEnd w:id="259"/>
    <w:bookmarkStart w:name="z678" w:id="260"/>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 (кеңсе қызметкері) – он бес минут ішінде.</w:t>
      </w:r>
    </w:p>
    <w:bookmarkEnd w:id="260"/>
    <w:bookmarkStart w:name="z679" w:id="261"/>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регламенттегі қосымшада көрсетілген. </w:t>
      </w:r>
    </w:p>
    <w:bookmarkEnd w:id="261"/>
    <w:bookmarkStart w:name="z680" w:id="2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2"/>
    <w:bookmarkStart w:name="z681" w:id="263"/>
    <w:p>
      <w:pPr>
        <w:spacing w:after="0"/>
        <w:ind w:left="0"/>
        <w:jc w:val="both"/>
      </w:pPr>
      <w:r>
        <w:rPr>
          <w:rFonts w:ascii="Times New Roman"/>
          <w:b w:val="false"/>
          <w:i w:val="false"/>
          <w:color w:val="000000"/>
          <w:sz w:val="28"/>
        </w:rPr>
        <w:t xml:space="preserve">
      10.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 </w:t>
      </w:r>
    </w:p>
    <w:bookmarkEnd w:id="263"/>
    <w:bookmarkStart w:name="z682" w:id="264"/>
    <w:p>
      <w:pPr>
        <w:spacing w:after="0"/>
        <w:ind w:left="0"/>
        <w:jc w:val="both"/>
      </w:pP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p>
    <w:bookmarkEnd w:id="264"/>
    <w:bookmarkStart w:name="z683" w:id="265"/>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p>
    <w:bookmarkEnd w:id="265"/>
    <w:bookmarkStart w:name="z684" w:id="266"/>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6"/>
    <w:bookmarkStart w:name="z685" w:id="267"/>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 (бес минуттан аспайды);</w:t>
      </w:r>
    </w:p>
    <w:bookmarkEnd w:id="267"/>
    <w:bookmarkStart w:name="z686" w:id="268"/>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268"/>
    <w:bookmarkStart w:name="z687" w:id="269"/>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269"/>
    <w:bookmarkStart w:name="z688" w:id="270"/>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270"/>
    <w:bookmarkStart w:name="z689" w:id="271"/>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271"/>
    <w:bookmarkStart w:name="z690" w:id="272"/>
    <w:p>
      <w:pPr>
        <w:spacing w:after="0"/>
        <w:ind w:left="0"/>
        <w:jc w:val="both"/>
      </w:pPr>
      <w:r>
        <w:rPr>
          <w:rFonts w:ascii="Times New Roman"/>
          <w:b w:val="false"/>
          <w:i w:val="false"/>
          <w:color w:val="000000"/>
          <w:sz w:val="28"/>
        </w:rPr>
        <w:t xml:space="preserve">
      6)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72"/>
    <w:bookmarkStart w:name="z691" w:id="273"/>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273"/>
    <w:bookmarkStart w:name="z692" w:id="274"/>
    <w:p>
      <w:pPr>
        <w:spacing w:after="0"/>
        <w:ind w:left="0"/>
        <w:jc w:val="both"/>
      </w:pPr>
      <w:r>
        <w:rPr>
          <w:rFonts w:ascii="Times New Roman"/>
          <w:b w:val="false"/>
          <w:i w:val="false"/>
          <w:color w:val="000000"/>
          <w:sz w:val="28"/>
        </w:rPr>
        <w:t xml:space="preserve">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p>
    <w:bookmarkEnd w:id="274"/>
    <w:bookmarkStart w:name="z693" w:id="275"/>
    <w:p>
      <w:pPr>
        <w:spacing w:after="0"/>
        <w:ind w:left="0"/>
        <w:jc w:val="both"/>
      </w:pPr>
      <w:r>
        <w:rPr>
          <w:rFonts w:ascii="Times New Roman"/>
          <w:b w:val="false"/>
          <w:i w:val="false"/>
          <w:color w:val="000000"/>
          <w:sz w:val="28"/>
        </w:rPr>
        <w:t xml:space="preserve">
      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p>
    <w:bookmarkEnd w:id="275"/>
    <w:bookmarkStart w:name="z694" w:id="276"/>
    <w:p>
      <w:pPr>
        <w:spacing w:after="0"/>
        <w:ind w:left="0"/>
        <w:jc w:val="both"/>
      </w:pPr>
      <w:r>
        <w:rPr>
          <w:rFonts w:ascii="Times New Roman"/>
          <w:b w:val="false"/>
          <w:i w:val="false"/>
          <w:color w:val="000000"/>
          <w:sz w:val="28"/>
        </w:rPr>
        <w:t>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276"/>
    <w:bookmarkStart w:name="z695" w:id="277"/>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277"/>
    <w:bookmarkStart w:name="z696" w:id="278"/>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278"/>
    <w:bookmarkStart w:name="z697" w:id="279"/>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таңдайды, электрондық сұраныстың жолақтарын толтырады және Стандарттың 9-тармағында көрсетілген құжаттарды қоса беру;</w:t>
      </w:r>
    </w:p>
    <w:bookmarkEnd w:id="279"/>
    <w:bookmarkStart w:name="z698" w:id="280"/>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 </w:t>
      </w:r>
    </w:p>
    <w:bookmarkEnd w:id="280"/>
    <w:bookmarkStart w:name="z699" w:id="281"/>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281"/>
    <w:bookmarkStart w:name="z700" w:id="282"/>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p>
    <w:bookmarkEnd w:id="282"/>
    <w:bookmarkStart w:name="z701" w:id="283"/>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283"/>
    <w:bookmarkStart w:name="z702" w:id="284"/>
    <w:p>
      <w:pPr>
        <w:spacing w:after="0"/>
        <w:ind w:left="0"/>
        <w:jc w:val="both"/>
      </w:pP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p>
    <w:bookmarkEnd w:id="284"/>
    <w:bookmarkStart w:name="z703" w:id="285"/>
    <w:p>
      <w:pPr>
        <w:spacing w:after="0"/>
        <w:ind w:left="0"/>
        <w:jc w:val="both"/>
      </w:pPr>
      <w:r>
        <w:rPr>
          <w:rFonts w:ascii="Times New Roman"/>
          <w:b w:val="false"/>
          <w:i w:val="false"/>
          <w:color w:val="000000"/>
          <w:sz w:val="28"/>
        </w:rPr>
        <w:t xml:space="preserve">
      8)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85"/>
    <w:bookmarkStart w:name="z704" w:id="286"/>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регламенттің қосымшасына сәйкес мемлекеттік қызмет көрсету бизнес-процестерінің анықтамалығында көрсетілген.</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пайдалануға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09" w:id="287"/>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87"/>
    <w:bookmarkStart w:name="z710" w:id="288"/>
    <w:p>
      <w:pPr>
        <w:spacing w:after="0"/>
        <w:ind w:left="0"/>
        <w:jc w:val="left"/>
      </w:pPr>
    </w:p>
    <w:bookmarkEnd w:id="28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711" w:id="289"/>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289"/>
    <w:bookmarkStart w:name="z712" w:id="290"/>
    <w:p>
      <w:pPr>
        <w:spacing w:after="0"/>
        <w:ind w:left="0"/>
        <w:jc w:val="left"/>
      </w:pPr>
    </w:p>
    <w:bookmarkEnd w:id="290"/>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18100"/>
                    </a:xfrm>
                    <a:prstGeom prst="rect">
                      <a:avLst/>
                    </a:prstGeom>
                  </pic:spPr>
                </pic:pic>
              </a:graphicData>
            </a:graphic>
          </wp:inline>
        </w:drawing>
      </w:r>
    </w:p>
    <w:p>
      <w:pPr>
        <w:spacing w:after="0"/>
        <w:ind w:left="0"/>
        <w:jc w:val="left"/>
      </w:pPr>
      <w:r>
        <w:br/>
      </w:r>
    </w:p>
    <w:bookmarkStart w:name="z713" w:id="291"/>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291"/>
    <w:bookmarkStart w:name="z714" w:id="292"/>
    <w:p>
      <w:pPr>
        <w:spacing w:after="0"/>
        <w:ind w:left="0"/>
        <w:jc w:val="left"/>
      </w:pPr>
    </w:p>
    <w:bookmarkEnd w:id="29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18100"/>
                    </a:xfrm>
                    <a:prstGeom prst="rect">
                      <a:avLst/>
                    </a:prstGeom>
                  </pic:spPr>
                </pic:pic>
              </a:graphicData>
            </a:graphic>
          </wp:inline>
        </w:drawing>
      </w:r>
    </w:p>
    <w:p>
      <w:pPr>
        <w:spacing w:after="0"/>
        <w:ind w:left="0"/>
        <w:jc w:val="left"/>
      </w:pPr>
      <w:r>
        <w:br/>
      </w:r>
    </w:p>
    <w:bookmarkStart w:name="z715" w:id="293"/>
    <w:p>
      <w:pPr>
        <w:spacing w:after="0"/>
        <w:ind w:left="0"/>
        <w:jc w:val="left"/>
      </w:pPr>
      <w:r>
        <w:rPr>
          <w:rFonts w:ascii="Times New Roman"/>
          <w:b/>
          <w:i w:val="false"/>
          <w:color w:val="000000"/>
        </w:rPr>
        <w:t xml:space="preserve"> Мемлекеттік қызметті портал арқылы көрсету кезінде</w:t>
      </w:r>
    </w:p>
    <w:bookmarkEnd w:id="293"/>
    <w:bookmarkStart w:name="z716" w:id="294"/>
    <w:p>
      <w:pPr>
        <w:spacing w:after="0"/>
        <w:ind w:left="0"/>
        <w:jc w:val="left"/>
      </w:pPr>
    </w:p>
    <w:bookmarkEnd w:id="294"/>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51400"/>
                    </a:xfrm>
                    <a:prstGeom prst="rect">
                      <a:avLst/>
                    </a:prstGeom>
                  </pic:spPr>
                </pic:pic>
              </a:graphicData>
            </a:graphic>
          </wp:inline>
        </w:drawing>
      </w:r>
    </w:p>
    <w:p>
      <w:pPr>
        <w:spacing w:after="0"/>
        <w:ind w:left="0"/>
        <w:jc w:val="left"/>
      </w:pPr>
      <w:r>
        <w:br/>
      </w:r>
    </w:p>
    <w:bookmarkStart w:name="z717" w:id="295"/>
    <w:p>
      <w:pPr>
        <w:spacing w:after="0"/>
        <w:ind w:left="0"/>
        <w:jc w:val="left"/>
      </w:pPr>
    </w:p>
    <w:bookmarkEnd w:id="295"/>
    <w:p>
      <w:pPr>
        <w:spacing w:after="0"/>
        <w:ind w:left="0"/>
        <w:jc w:val="both"/>
      </w:pPr>
      <w:r>
        <w:drawing>
          <wp:inline distT="0" distB="0" distL="0" distR="0">
            <wp:extent cx="7416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168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37/09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720" w:id="296"/>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беру"мемлекеттік көрсетілетін қызмет регламенті</w:t>
      </w:r>
    </w:p>
    <w:bookmarkEnd w:id="296"/>
    <w:bookmarkStart w:name="z721" w:id="297"/>
    <w:p>
      <w:pPr>
        <w:spacing w:after="0"/>
        <w:ind w:left="0"/>
        <w:jc w:val="left"/>
      </w:pPr>
      <w:r>
        <w:rPr>
          <w:rFonts w:ascii="Times New Roman"/>
          <w:b/>
          <w:i w:val="false"/>
          <w:color w:val="000000"/>
        </w:rPr>
        <w:t xml:space="preserve"> 1. Жалпы ережелер</w:t>
      </w:r>
    </w:p>
    <w:bookmarkEnd w:id="297"/>
    <w:bookmarkStart w:name="z722" w:id="298"/>
    <w:p>
      <w:pPr>
        <w:spacing w:after="0"/>
        <w:ind w:left="0"/>
        <w:jc w:val="both"/>
      </w:pPr>
      <w:r>
        <w:rPr>
          <w:rFonts w:ascii="Times New Roman"/>
          <w:b w:val="false"/>
          <w:i w:val="false"/>
          <w:color w:val="000000"/>
          <w:sz w:val="28"/>
        </w:rPr>
        <w:t xml:space="preserve">
      1. "Суармалы егiстiктi алқаптардың суарылмайтын түрiне ауыстыруға рұқсат беру" мемлекеттік көрсетілетін қызметі (бұдан әрі – мемлекеттік көрсетілетін қызмет) Қарағанды облысының жергілікті атқарушы органдарымен көрсетіледі (бұдан әрі – көрсетілетін қызметті беруші). </w:t>
      </w:r>
    </w:p>
    <w:bookmarkEnd w:id="298"/>
    <w:bookmarkStart w:name="z723" w:id="299"/>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299"/>
    <w:bookmarkStart w:name="z724" w:id="30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мемлекеттік қызметті берушінің кеңсесі арқылы жүзеге асырылады.</w:t>
      </w:r>
    </w:p>
    <w:bookmarkEnd w:id="300"/>
    <w:bookmarkStart w:name="z725" w:id="301"/>
    <w:p>
      <w:pPr>
        <w:spacing w:after="0"/>
        <w:ind w:left="0"/>
        <w:jc w:val="both"/>
      </w:pPr>
      <w:r>
        <w:rPr>
          <w:rFonts w:ascii="Times New Roman"/>
          <w:b w:val="false"/>
          <w:i w:val="false"/>
          <w:color w:val="000000"/>
          <w:sz w:val="28"/>
        </w:rPr>
        <w:t>
      2. Мемлекеттік қызметті көрсету нысаны: қағаз түрінде.</w:t>
      </w:r>
    </w:p>
    <w:bookmarkEnd w:id="301"/>
    <w:bookmarkStart w:name="z726" w:id="302"/>
    <w:p>
      <w:pPr>
        <w:spacing w:after="0"/>
        <w:ind w:left="0"/>
        <w:jc w:val="both"/>
      </w:pPr>
      <w:r>
        <w:rPr>
          <w:rFonts w:ascii="Times New Roman"/>
          <w:b w:val="false"/>
          <w:i w:val="false"/>
          <w:color w:val="000000"/>
          <w:sz w:val="28"/>
        </w:rPr>
        <w:t>
      3. Мемлекеттік қызмет көрсету нәтижесі: көрсетілетін қызметті берушінің суармалы егiстiктi алқаптардың суарылмайтын түрiне ауыстыру шешімі туралы қаулысы не мемлекеттік қызметті көрсетуден бас тарту туралы дәлелді жауап.</w:t>
      </w:r>
    </w:p>
    <w:bookmarkEnd w:id="302"/>
    <w:bookmarkStart w:name="z727" w:id="303"/>
    <w:p>
      <w:pPr>
        <w:spacing w:after="0"/>
        <w:ind w:left="0"/>
        <w:jc w:val="both"/>
      </w:pPr>
      <w:r>
        <w:rPr>
          <w:rFonts w:ascii="Times New Roman"/>
          <w:b w:val="false"/>
          <w:i w:val="false"/>
          <w:color w:val="000000"/>
          <w:sz w:val="28"/>
        </w:rPr>
        <w:t>
      4. Мемлекеттік қызмет көрсету нәтижесін беру нысаны: электрондық.</w:t>
      </w:r>
    </w:p>
    <w:bookmarkEnd w:id="303"/>
    <w:bookmarkStart w:name="z728" w:id="3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4"/>
    <w:bookmarkStart w:name="z729" w:id="305"/>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бұйрығымен бекітілген "Суармалы егiстiктi алқаптардың суарылмайтын түрiне ауыстыруға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 </w:t>
      </w:r>
    </w:p>
    <w:bookmarkEnd w:id="305"/>
    <w:bookmarkStart w:name="z730" w:id="30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06"/>
    <w:bookmarkStart w:name="z731" w:id="307"/>
    <w:p>
      <w:pPr>
        <w:spacing w:after="0"/>
        <w:ind w:left="0"/>
        <w:jc w:val="both"/>
      </w:pPr>
      <w:r>
        <w:rPr>
          <w:rFonts w:ascii="Times New Roman"/>
          <w:b w:val="false"/>
          <w:i w:val="false"/>
          <w:color w:val="000000"/>
          <w:sz w:val="28"/>
        </w:rPr>
        <w:t xml:space="preserve">
      1) көрсетілетін қызметті беруші кеңсесінің қызметкері көрсетілетін қызметті алушыдан өтініш және құжаттар топтамасын қабылдауды жүзеге асырады, оларды тіркейді және күні мен уақыты, құжаттарды қабылдаушының тегі, аты, әкесінің аты, нәтижені алу мерзімі мен орны көрсетілген тиісті құжаттарды қабылдау туралы талонды береді - он бес минуттан аспайды; </w:t>
      </w:r>
    </w:p>
    <w:bookmarkEnd w:id="307"/>
    <w:bookmarkStart w:name="z732" w:id="308"/>
    <w:p>
      <w:pPr>
        <w:spacing w:after="0"/>
        <w:ind w:left="0"/>
        <w:jc w:val="both"/>
      </w:pPr>
      <w:r>
        <w:rPr>
          <w:rFonts w:ascii="Times New Roman"/>
          <w:b w:val="false"/>
          <w:i w:val="false"/>
          <w:color w:val="000000"/>
          <w:sz w:val="28"/>
        </w:rPr>
        <w:t xml:space="preserve">
      2) көрсетілетін қызметті берушінің басшысы орындаушы – ауданның (облыстық маңызы бар қаланың) жер қатынастары жөніндегі уәкілетті органын белгілейді, бір күнтізбелік күні ішінде өтінішке қарар қояды; </w:t>
      </w:r>
    </w:p>
    <w:bookmarkEnd w:id="308"/>
    <w:bookmarkStart w:name="z733" w:id="309"/>
    <w:p>
      <w:pPr>
        <w:spacing w:after="0"/>
        <w:ind w:left="0"/>
        <w:jc w:val="both"/>
      </w:pPr>
      <w:r>
        <w:rPr>
          <w:rFonts w:ascii="Times New Roman"/>
          <w:b w:val="false"/>
          <w:i w:val="false"/>
          <w:color w:val="000000"/>
          <w:sz w:val="28"/>
        </w:rPr>
        <w:t xml:space="preserve">
      3) ауданның (облыстық маңызы бар қаланың) жер қатынастары жөніндегі уәкілетті органының басшысы үш сағат ішінде жауапты орындаушыны айқындайды; </w:t>
      </w:r>
    </w:p>
    <w:bookmarkEnd w:id="309"/>
    <w:bookmarkStart w:name="z734" w:id="310"/>
    <w:p>
      <w:pPr>
        <w:spacing w:after="0"/>
        <w:ind w:left="0"/>
        <w:jc w:val="both"/>
      </w:pPr>
      <w:r>
        <w:rPr>
          <w:rFonts w:ascii="Times New Roman"/>
          <w:b w:val="false"/>
          <w:i w:val="false"/>
          <w:color w:val="000000"/>
          <w:sz w:val="28"/>
        </w:rPr>
        <w:t xml:space="preserve">
      4) жауапты орындаушы үш күнтізбелік күні ішінде құжаттар топтамасының толықтығын тексереді, материалдарды жинақтайды, аудандық ауыл шаруашылығы бөлімімен келіседі, қорытынды жасап және облыстың жер қатынастары жөніндегі уәкілетті органына ауыстыру жөніндегі материалдарды жолдайды; </w:t>
      </w:r>
    </w:p>
    <w:bookmarkEnd w:id="310"/>
    <w:bookmarkStart w:name="z735" w:id="311"/>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 сегіз күнтізбелік күні ішінде ауыстыру материалдарын облыстық ауыл және су шаруашылығы, қоршаған ортаны қорғау органдарымен келіседі, материалдарды жинақтайды, қорытынды жасап және жер қатынастары жөніндегі орталық уәкілетті органға келісуге жолдайды;</w:t>
      </w:r>
    </w:p>
    <w:bookmarkEnd w:id="311"/>
    <w:bookmarkStart w:name="z736" w:id="312"/>
    <w:p>
      <w:pPr>
        <w:spacing w:after="0"/>
        <w:ind w:left="0"/>
        <w:jc w:val="both"/>
      </w:pPr>
      <w:r>
        <w:rPr>
          <w:rFonts w:ascii="Times New Roman"/>
          <w:b w:val="false"/>
          <w:i w:val="false"/>
          <w:color w:val="000000"/>
          <w:sz w:val="28"/>
        </w:rPr>
        <w:t>
      6) жер қатынастары жөніндегі орталық уәкілетті орган бес күнтізбелік күні ішінде ұсынылған материалдарды қарайды, ауыл шаруашылығы, қоршаған ортаны қорғау жөніндегі орталық уәкілетті органдармен келіседі және құжаттар топтамасын қорытындысымен облыстың жер қатынастары жөніндегі уәкілетті органына жолдайды;</w:t>
      </w:r>
    </w:p>
    <w:bookmarkEnd w:id="312"/>
    <w:bookmarkStart w:name="z737" w:id="313"/>
    <w:p>
      <w:pPr>
        <w:spacing w:after="0"/>
        <w:ind w:left="0"/>
        <w:jc w:val="both"/>
      </w:pPr>
      <w:r>
        <w:rPr>
          <w:rFonts w:ascii="Times New Roman"/>
          <w:b w:val="false"/>
          <w:i w:val="false"/>
          <w:color w:val="000000"/>
          <w:sz w:val="28"/>
        </w:rPr>
        <w:t>
      7) облыстың жер қатынастары жөніндегі уәкілетті органының қызметкері сегіз күнтізбелік күні ішінде жер қатынастары жөніндегі орталық уәкілетті органның тиісті қорытындысы негізінде мемлекеттік қызметті көрсету нәтижесін әзірлейді, келіседі және енгізеді;</w:t>
      </w:r>
    </w:p>
    <w:bookmarkEnd w:id="313"/>
    <w:bookmarkStart w:name="z738" w:id="314"/>
    <w:p>
      <w:pPr>
        <w:spacing w:after="0"/>
        <w:ind w:left="0"/>
        <w:jc w:val="both"/>
      </w:pPr>
      <w:r>
        <w:rPr>
          <w:rFonts w:ascii="Times New Roman"/>
          <w:b w:val="false"/>
          <w:i w:val="false"/>
          <w:color w:val="000000"/>
          <w:sz w:val="28"/>
        </w:rPr>
        <w:t>
      8) облыс әкімдігі үш күнтізбелік күні ішінде түпкілікті мемлекеттік қызметті көрсету нәтижесін қабылдайды;</w:t>
      </w:r>
    </w:p>
    <w:bookmarkEnd w:id="314"/>
    <w:bookmarkStart w:name="z739" w:id="315"/>
    <w:p>
      <w:pPr>
        <w:spacing w:after="0"/>
        <w:ind w:left="0"/>
        <w:jc w:val="both"/>
      </w:pPr>
      <w:r>
        <w:rPr>
          <w:rFonts w:ascii="Times New Roman"/>
          <w:b w:val="false"/>
          <w:i w:val="false"/>
          <w:color w:val="000000"/>
          <w:sz w:val="28"/>
        </w:rPr>
        <w:t>
      9) көрсетілетін қызметті беруші кеңсесінің қызметкері бір күнтізбелік күнінен кешіктірмей, көрсетілетін қызметті алушыға мемлекеттік қызметті көрсету нәтижесін береді.</w:t>
      </w:r>
    </w:p>
    <w:bookmarkEnd w:id="315"/>
    <w:bookmarkStart w:name="z740" w:id="316"/>
    <w:p>
      <w:pPr>
        <w:spacing w:after="0"/>
        <w:ind w:left="0"/>
        <w:jc w:val="both"/>
      </w:pPr>
      <w:r>
        <w:rPr>
          <w:rFonts w:ascii="Times New Roman"/>
          <w:b w:val="false"/>
          <w:i w:val="false"/>
          <w:color w:val="000000"/>
          <w:sz w:val="28"/>
        </w:rPr>
        <w:t xml:space="preserve">
      7. Келесі рәсімді (іс-қимылды) орындауды бастау үшін негіздеме болатын мемлекеттік қызметті көрсету бойынша рәсімнің (іс-қимылдың) нәтижесі: </w:t>
      </w:r>
    </w:p>
    <w:bookmarkEnd w:id="316"/>
    <w:bookmarkStart w:name="z741" w:id="317"/>
    <w:p>
      <w:pPr>
        <w:spacing w:after="0"/>
        <w:ind w:left="0"/>
        <w:jc w:val="both"/>
      </w:pPr>
      <w:r>
        <w:rPr>
          <w:rFonts w:ascii="Times New Roman"/>
          <w:b w:val="false"/>
          <w:i w:val="false"/>
          <w:color w:val="000000"/>
          <w:sz w:val="28"/>
        </w:rPr>
        <w:t>
      1) қабылдау, тіркеу, тиісті құжаттарды қабылдау туралы талон беру (кеңсе қызметкері);</w:t>
      </w:r>
    </w:p>
    <w:bookmarkEnd w:id="317"/>
    <w:bookmarkStart w:name="z742" w:id="318"/>
    <w:p>
      <w:pPr>
        <w:spacing w:after="0"/>
        <w:ind w:left="0"/>
        <w:jc w:val="both"/>
      </w:pPr>
      <w:r>
        <w:rPr>
          <w:rFonts w:ascii="Times New Roman"/>
          <w:b w:val="false"/>
          <w:i w:val="false"/>
          <w:color w:val="000000"/>
          <w:sz w:val="28"/>
        </w:rPr>
        <w:t>
      2) қарар қою, ауданның немесе облыстық маңызы бар қаланың уәкілетті органына өтініш пен құжаттар топтамасын жолдау (көрсетілетін қызметті берушінің басшысы);</w:t>
      </w:r>
    </w:p>
    <w:bookmarkEnd w:id="318"/>
    <w:bookmarkStart w:name="z743" w:id="319"/>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w:t>
      </w:r>
    </w:p>
    <w:bookmarkEnd w:id="319"/>
    <w:bookmarkStart w:name="z744" w:id="320"/>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w:t>
      </w:r>
    </w:p>
    <w:bookmarkEnd w:id="320"/>
    <w:bookmarkStart w:name="z745" w:id="321"/>
    <w:p>
      <w:pPr>
        <w:spacing w:after="0"/>
        <w:ind w:left="0"/>
        <w:jc w:val="both"/>
      </w:pPr>
      <w:r>
        <w:rPr>
          <w:rFonts w:ascii="Times New Roman"/>
          <w:b w:val="false"/>
          <w:i w:val="false"/>
          <w:color w:val="000000"/>
          <w:sz w:val="28"/>
        </w:rPr>
        <w:t xml:space="preserve">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w:t>
      </w:r>
    </w:p>
    <w:bookmarkEnd w:id="321"/>
    <w:bookmarkStart w:name="z746" w:id="322"/>
    <w:p>
      <w:pPr>
        <w:spacing w:after="0"/>
        <w:ind w:left="0"/>
        <w:jc w:val="both"/>
      </w:pPr>
      <w:r>
        <w:rPr>
          <w:rFonts w:ascii="Times New Roman"/>
          <w:b w:val="false"/>
          <w:i w:val="false"/>
          <w:color w:val="000000"/>
          <w:sz w:val="28"/>
        </w:rPr>
        <w:t>
      6) ұсынылған құжаттарды қарастыру, тиісті қорытынды қабылдау (жер қатынастары жөніндегі орталық уәкілетті орган);</w:t>
      </w:r>
    </w:p>
    <w:bookmarkEnd w:id="322"/>
    <w:bookmarkStart w:name="z747" w:id="323"/>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w:t>
      </w:r>
    </w:p>
    <w:bookmarkEnd w:id="323"/>
    <w:bookmarkStart w:name="z748" w:id="324"/>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w:t>
      </w:r>
    </w:p>
    <w:bookmarkEnd w:id="324"/>
    <w:bookmarkStart w:name="z749" w:id="325"/>
    <w:p>
      <w:pPr>
        <w:spacing w:after="0"/>
        <w:ind w:left="0"/>
        <w:jc w:val="both"/>
      </w:pPr>
      <w:r>
        <w:rPr>
          <w:rFonts w:ascii="Times New Roman"/>
          <w:b w:val="false"/>
          <w:i w:val="false"/>
          <w:color w:val="000000"/>
          <w:sz w:val="28"/>
        </w:rPr>
        <w:t xml:space="preserve">
      9) көрсетілетін қызметті алушыға мемлекеттік қызметті көрсету нәтижесін беру (кеңсе қызметкері). </w:t>
      </w:r>
    </w:p>
    <w:bookmarkEnd w:id="325"/>
    <w:bookmarkStart w:name="z750" w:id="3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6"/>
    <w:bookmarkStart w:name="z751" w:id="32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27"/>
    <w:bookmarkStart w:name="z752" w:id="32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28"/>
    <w:bookmarkStart w:name="z753" w:id="329"/>
    <w:p>
      <w:pPr>
        <w:spacing w:after="0"/>
        <w:ind w:left="0"/>
        <w:jc w:val="both"/>
      </w:pPr>
      <w:r>
        <w:rPr>
          <w:rFonts w:ascii="Times New Roman"/>
          <w:b w:val="false"/>
          <w:i w:val="false"/>
          <w:color w:val="000000"/>
          <w:sz w:val="28"/>
        </w:rPr>
        <w:t>
      2) көрсетілетін қызметті берушінің басшысы;</w:t>
      </w:r>
    </w:p>
    <w:bookmarkEnd w:id="329"/>
    <w:bookmarkStart w:name="z754" w:id="330"/>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w:t>
      </w:r>
    </w:p>
    <w:bookmarkEnd w:id="330"/>
    <w:bookmarkStart w:name="z755" w:id="331"/>
    <w:p>
      <w:pPr>
        <w:spacing w:after="0"/>
        <w:ind w:left="0"/>
        <w:jc w:val="both"/>
      </w:pPr>
      <w:r>
        <w:rPr>
          <w:rFonts w:ascii="Times New Roman"/>
          <w:b w:val="false"/>
          <w:i w:val="false"/>
          <w:color w:val="000000"/>
          <w:sz w:val="28"/>
        </w:rPr>
        <w:t xml:space="preserve">
      4) жауапты орындаушы; </w:t>
      </w:r>
    </w:p>
    <w:bookmarkEnd w:id="331"/>
    <w:bookmarkStart w:name="z756" w:id="332"/>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w:t>
      </w:r>
    </w:p>
    <w:bookmarkEnd w:id="332"/>
    <w:bookmarkStart w:name="z757" w:id="333"/>
    <w:p>
      <w:pPr>
        <w:spacing w:after="0"/>
        <w:ind w:left="0"/>
        <w:jc w:val="both"/>
      </w:pPr>
      <w:r>
        <w:rPr>
          <w:rFonts w:ascii="Times New Roman"/>
          <w:b w:val="false"/>
          <w:i w:val="false"/>
          <w:color w:val="000000"/>
          <w:sz w:val="28"/>
        </w:rPr>
        <w:t xml:space="preserve">
      6) жер қатынастары жөніндегі орталық уәкілетті орган; </w:t>
      </w:r>
    </w:p>
    <w:bookmarkEnd w:id="333"/>
    <w:bookmarkStart w:name="z758" w:id="334"/>
    <w:p>
      <w:pPr>
        <w:spacing w:after="0"/>
        <w:ind w:left="0"/>
        <w:jc w:val="both"/>
      </w:pPr>
      <w:r>
        <w:rPr>
          <w:rFonts w:ascii="Times New Roman"/>
          <w:b w:val="false"/>
          <w:i w:val="false"/>
          <w:color w:val="000000"/>
          <w:sz w:val="28"/>
        </w:rPr>
        <w:t>
      7) облыс әкімдігі.</w:t>
      </w:r>
    </w:p>
    <w:bookmarkEnd w:id="334"/>
    <w:bookmarkStart w:name="z759" w:id="335"/>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35"/>
    <w:bookmarkStart w:name="z760" w:id="336"/>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336"/>
    <w:bookmarkStart w:name="z761" w:id="337"/>
    <w:p>
      <w:pPr>
        <w:spacing w:after="0"/>
        <w:ind w:left="0"/>
        <w:jc w:val="both"/>
      </w:pPr>
      <w:r>
        <w:rPr>
          <w:rFonts w:ascii="Times New Roman"/>
          <w:b w:val="false"/>
          <w:i w:val="false"/>
          <w:color w:val="000000"/>
          <w:sz w:val="28"/>
        </w:rPr>
        <w:t xml:space="preserve">
      2) қарар қою (көрсетілетін қызметті берушінің басшысы) – бір күнтізбелік күні ішінде; </w:t>
      </w:r>
    </w:p>
    <w:bookmarkEnd w:id="337"/>
    <w:bookmarkStart w:name="z762" w:id="338"/>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 – үш сағат ішінде;</w:t>
      </w:r>
    </w:p>
    <w:bookmarkEnd w:id="338"/>
    <w:bookmarkStart w:name="z763" w:id="339"/>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 – үш күнтізбелік күні ішінде;</w:t>
      </w:r>
    </w:p>
    <w:bookmarkEnd w:id="339"/>
    <w:bookmarkStart w:name="z764" w:id="340"/>
    <w:p>
      <w:pPr>
        <w:spacing w:after="0"/>
        <w:ind w:left="0"/>
        <w:jc w:val="both"/>
      </w:pPr>
      <w:r>
        <w:rPr>
          <w:rFonts w:ascii="Times New Roman"/>
          <w:b w:val="false"/>
          <w:i w:val="false"/>
          <w:color w:val="000000"/>
          <w:sz w:val="28"/>
        </w:rPr>
        <w:t xml:space="preserve">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 сегіз күнтізбелік күні ішінде; </w:t>
      </w:r>
    </w:p>
    <w:bookmarkEnd w:id="340"/>
    <w:bookmarkStart w:name="z765" w:id="341"/>
    <w:p>
      <w:pPr>
        <w:spacing w:after="0"/>
        <w:ind w:left="0"/>
        <w:jc w:val="both"/>
      </w:pPr>
      <w:r>
        <w:rPr>
          <w:rFonts w:ascii="Times New Roman"/>
          <w:b w:val="false"/>
          <w:i w:val="false"/>
          <w:color w:val="000000"/>
          <w:sz w:val="28"/>
        </w:rPr>
        <w:t>
      6) ұсынылған құжаттарды қарастыру (орталық уәкілетті орган) – бес күнтізбелік күні ішінде;</w:t>
      </w:r>
    </w:p>
    <w:bookmarkEnd w:id="341"/>
    <w:bookmarkStart w:name="z766" w:id="342"/>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 – сегіз күнтізбелік күні ішінде;</w:t>
      </w:r>
    </w:p>
    <w:bookmarkEnd w:id="342"/>
    <w:bookmarkStart w:name="z767" w:id="343"/>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 – үш күнтізбелік күні ішінде;</w:t>
      </w:r>
    </w:p>
    <w:bookmarkEnd w:id="343"/>
    <w:bookmarkStart w:name="z768" w:id="344"/>
    <w:p>
      <w:pPr>
        <w:spacing w:after="0"/>
        <w:ind w:left="0"/>
        <w:jc w:val="both"/>
      </w:pPr>
      <w:r>
        <w:rPr>
          <w:rFonts w:ascii="Times New Roman"/>
          <w:b w:val="false"/>
          <w:i w:val="false"/>
          <w:color w:val="000000"/>
          <w:sz w:val="28"/>
        </w:rPr>
        <w:t>
      9) көрсетілетін қызметті алушыға бір күнтізбелік күнінен кешіктірмей мемлекеттік қызметті көрсету нәтижесін беру (кеңсе қызметкері).</w:t>
      </w:r>
    </w:p>
    <w:bookmarkEnd w:id="344"/>
    <w:bookmarkStart w:name="z769" w:id="345"/>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қосымшада көрсетілген. </w:t>
      </w:r>
    </w:p>
    <w:bookmarkEnd w:id="345"/>
    <w:bookmarkStart w:name="z770" w:id="3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6"/>
    <w:bookmarkStart w:name="z771" w:id="347"/>
    <w:p>
      <w:pPr>
        <w:spacing w:after="0"/>
        <w:ind w:left="0"/>
        <w:jc w:val="both"/>
      </w:pPr>
      <w:r>
        <w:rPr>
          <w:rFonts w:ascii="Times New Roman"/>
          <w:b w:val="false"/>
          <w:i w:val="false"/>
          <w:color w:val="000000"/>
          <w:sz w:val="28"/>
        </w:rPr>
        <w:t>
      10. Мемлекеттік көрсетілетін қызмет Мемлекеттік корпорация арқылы көрсетілмейді.</w:t>
      </w:r>
    </w:p>
    <w:bookmarkEnd w:id="347"/>
    <w:bookmarkStart w:name="z772" w:id="348"/>
    <w:p>
      <w:pPr>
        <w:spacing w:after="0"/>
        <w:ind w:left="0"/>
        <w:jc w:val="both"/>
      </w:pPr>
      <w:r>
        <w:rPr>
          <w:rFonts w:ascii="Times New Roman"/>
          <w:b w:val="false"/>
          <w:i w:val="false"/>
          <w:color w:val="000000"/>
          <w:sz w:val="28"/>
        </w:rPr>
        <w:t>
      11. Мемлекеттік көрсетілетін қызметті портал арқылы көрсету кезінде көрсетілетін қызметті беруші мен көрсетілетін қызметті алушының іс-әрекеттерінің тәртібі:</w:t>
      </w:r>
    </w:p>
    <w:bookmarkEnd w:id="348"/>
    <w:bookmarkStart w:name="z773" w:id="349"/>
    <w:p>
      <w:pPr>
        <w:spacing w:after="0"/>
        <w:ind w:left="0"/>
        <w:jc w:val="both"/>
      </w:pP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p>
    <w:bookmarkEnd w:id="349"/>
    <w:bookmarkStart w:name="z774" w:id="350"/>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w:t>
      </w:r>
    </w:p>
    <w:bookmarkEnd w:id="350"/>
    <w:bookmarkStart w:name="z775" w:id="351"/>
    <w:p>
      <w:pPr>
        <w:spacing w:after="0"/>
        <w:ind w:left="0"/>
        <w:jc w:val="both"/>
      </w:pP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w:t>
      </w:r>
    </w:p>
    <w:bookmarkEnd w:id="351"/>
    <w:bookmarkStart w:name="z776" w:id="352"/>
    <w:p>
      <w:pPr>
        <w:spacing w:after="0"/>
        <w:ind w:left="0"/>
        <w:jc w:val="both"/>
      </w:pPr>
      <w:r>
        <w:rPr>
          <w:rFonts w:ascii="Times New Roman"/>
          <w:b w:val="false"/>
          <w:i w:val="false"/>
          <w:color w:val="000000"/>
          <w:sz w:val="28"/>
        </w:rPr>
        <w:t>
      4) көрсетілетін қызметті берушінің электрондық сұратуды өңдеуі (тексеруі, тіркеуі);</w:t>
      </w:r>
    </w:p>
    <w:bookmarkEnd w:id="352"/>
    <w:bookmarkStart w:name="z777" w:id="353"/>
    <w:p>
      <w:pPr>
        <w:spacing w:after="0"/>
        <w:ind w:left="0"/>
        <w:jc w:val="both"/>
      </w:pPr>
      <w:r>
        <w:rPr>
          <w:rFonts w:ascii="Times New Roman"/>
          <w:b w:val="false"/>
          <w:i w:val="false"/>
          <w:color w:val="000000"/>
          <w:sz w:val="28"/>
        </w:rPr>
        <w:t>
      5) көрсетілетін қызметті алушының электрондық сұратудың мәртебесі және көрсетілетін қызметті алушының "жеке кабинетінде" мемлекеттік қызметті көрсету мерзімі туралы хабарламаны алуы;</w:t>
      </w:r>
    </w:p>
    <w:bookmarkEnd w:id="353"/>
    <w:bookmarkStart w:name="z778" w:id="354"/>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жолдауы;</w:t>
      </w:r>
    </w:p>
    <w:bookmarkEnd w:id="354"/>
    <w:bookmarkStart w:name="z779" w:id="355"/>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355"/>
    <w:bookmarkStart w:name="z780" w:id="356"/>
    <w:p>
      <w:pPr>
        <w:spacing w:after="0"/>
        <w:ind w:left="0"/>
        <w:jc w:val="both"/>
      </w:pPr>
      <w:r>
        <w:rPr>
          <w:rFonts w:ascii="Times New Roman"/>
          <w:b w:val="false"/>
          <w:i w:val="false"/>
          <w:color w:val="000000"/>
          <w:sz w:val="28"/>
        </w:rPr>
        <w:t>
      Мемлекеттік қызметті көрсету портал арқылы кезінде іске қосылатын ақпараттық жүйелердің функционалдық өзара іс-қимыл диаграммасы осы регламенттегі қосымшада көрсетілген.</w:t>
      </w:r>
    </w:p>
    <w:bookmarkEnd w:id="356"/>
    <w:bookmarkStart w:name="z781" w:id="357"/>
    <w:p>
      <w:pPr>
        <w:spacing w:after="0"/>
        <w:ind w:left="0"/>
        <w:jc w:val="both"/>
      </w:pPr>
      <w:r>
        <w:rPr>
          <w:rFonts w:ascii="Times New Roman"/>
          <w:b w:val="false"/>
          <w:i w:val="false"/>
          <w:color w:val="000000"/>
          <w:sz w:val="28"/>
        </w:rPr>
        <w:t>
      Мемлекеттік қызметті көрсету бизнес-процестерінің анықтамалығы осы регламентке қосымшада көрсетілген.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"Суармалы егiстiктi алқаптардың суарылмайтын түрiне ауыстыруға рұқсат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қосымша </w:t>
            </w:r>
          </w:p>
        </w:tc>
      </w:tr>
    </w:tbl>
    <w:bookmarkStart w:name="z783" w:id="358"/>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іс-қимыл диаграммасы</w:t>
      </w:r>
    </w:p>
    <w:bookmarkEnd w:id="358"/>
    <w:bookmarkStart w:name="z784"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88" w:id="36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61"/>
    <w:bookmarkStart w:name="z789" w:id="362"/>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362"/>
    <w:bookmarkStart w:name="z790"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37/09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794" w:id="365"/>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 </w:t>
      </w:r>
    </w:p>
    <w:bookmarkEnd w:id="365"/>
    <w:bookmarkStart w:name="z795" w:id="366"/>
    <w:p>
      <w:pPr>
        <w:spacing w:after="0"/>
        <w:ind w:left="0"/>
        <w:jc w:val="left"/>
      </w:pPr>
      <w:r>
        <w:rPr>
          <w:rFonts w:ascii="Times New Roman"/>
          <w:b/>
          <w:i w:val="false"/>
          <w:color w:val="000000"/>
        </w:rPr>
        <w:t xml:space="preserve"> 1. Жалпы ережелер </w:t>
      </w:r>
    </w:p>
    <w:bookmarkEnd w:id="366"/>
    <w:bookmarkStart w:name="z796" w:id="367"/>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 </w:t>
      </w:r>
    </w:p>
    <w:bookmarkEnd w:id="367"/>
    <w:bookmarkStart w:name="z797" w:id="368"/>
    <w:p>
      <w:pPr>
        <w:spacing w:after="0"/>
        <w:ind w:left="0"/>
        <w:jc w:val="both"/>
      </w:pPr>
      <w:r>
        <w:rPr>
          <w:rFonts w:ascii="Times New Roman"/>
          <w:b w:val="false"/>
          <w:i w:val="false"/>
          <w:color w:val="000000"/>
          <w:sz w:val="28"/>
        </w:rPr>
        <w:t>
      Мемлекеттік қызмет жеке, заңды тұлғаларға немесе олардың өкілетті өкілдеріне (бұдан әрі – көрсетілетін қызметті алушы) тегін көрсетіледі.</w:t>
      </w:r>
    </w:p>
    <w:bookmarkEnd w:id="368"/>
    <w:bookmarkStart w:name="z798" w:id="36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369"/>
    <w:bookmarkStart w:name="z799" w:id="370"/>
    <w:p>
      <w:pPr>
        <w:spacing w:after="0"/>
        <w:ind w:left="0"/>
        <w:jc w:val="both"/>
      </w:pPr>
      <w:r>
        <w:rPr>
          <w:rFonts w:ascii="Times New Roman"/>
          <w:b w:val="false"/>
          <w:i w:val="false"/>
          <w:color w:val="000000"/>
          <w:sz w:val="28"/>
        </w:rPr>
        <w:t>
      2. Мемлекеттік қызметті көрсету нысаны: қағаз түрінде.</w:t>
      </w:r>
    </w:p>
    <w:bookmarkEnd w:id="370"/>
    <w:bookmarkStart w:name="z800" w:id="371"/>
    <w:p>
      <w:pPr>
        <w:spacing w:after="0"/>
        <w:ind w:left="0"/>
        <w:jc w:val="both"/>
      </w:pPr>
      <w:r>
        <w:rPr>
          <w:rFonts w:ascii="Times New Roman"/>
          <w:b w:val="false"/>
          <w:i w:val="false"/>
          <w:color w:val="000000"/>
          <w:sz w:val="28"/>
        </w:rPr>
        <w:t>
      3. Мемлекеттік қызметті көрсету нәтижесі: көрсетілетін қызметті берушінің ауыл шаруашылығы алқаптарын бір түрден екінші түрге ауыстыру туралы рұқсаты не мемлекеттік қызметті көрсетуден бас тарту туралы дәлелді жауап.</w:t>
      </w:r>
    </w:p>
    <w:bookmarkEnd w:id="371"/>
    <w:bookmarkStart w:name="z801" w:id="372"/>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372"/>
    <w:bookmarkStart w:name="z802" w:id="3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3"/>
    <w:bookmarkStart w:name="z803" w:id="374"/>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2015 жылғы 27 наурыздағы № 271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болып тіркелген) бұйрығымен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қосымшасына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 </w:t>
      </w:r>
    </w:p>
    <w:bookmarkEnd w:id="374"/>
    <w:bookmarkStart w:name="z804" w:id="375"/>
    <w:p>
      <w:pPr>
        <w:spacing w:after="0"/>
        <w:ind w:left="0"/>
        <w:jc w:val="both"/>
      </w:pPr>
      <w:r>
        <w:rPr>
          <w:rFonts w:ascii="Times New Roman"/>
          <w:b w:val="false"/>
          <w:i w:val="false"/>
          <w:color w:val="000000"/>
          <w:sz w:val="28"/>
        </w:rPr>
        <w:t>
      6. Мемлекеттік қызмет көрсету процесінің құрамына қатысатын әрбір рәсімнің (іс-қимылдың) мазмұны, оның орындалу ұзақтығы:</w:t>
      </w:r>
    </w:p>
    <w:bookmarkEnd w:id="375"/>
    <w:bookmarkStart w:name="z805" w:id="37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өтінішті және құжаттар топтамасын қабылдайды, оларды тіркейді және құжатты қабылдаушының тегі мен аты-жөні, күні мен уақыты, мерзімі мен нәтижені алу орны көрсетілген талонды жиырма минуттан аспайтын уақытта береді;</w:t>
      </w:r>
    </w:p>
    <w:bookmarkEnd w:id="376"/>
    <w:bookmarkStart w:name="z806" w:id="377"/>
    <w:p>
      <w:pPr>
        <w:spacing w:after="0"/>
        <w:ind w:left="0"/>
        <w:jc w:val="both"/>
      </w:pPr>
      <w:r>
        <w:rPr>
          <w:rFonts w:ascii="Times New Roman"/>
          <w:b w:val="false"/>
          <w:i w:val="false"/>
          <w:color w:val="000000"/>
          <w:sz w:val="28"/>
        </w:rPr>
        <w:t>
      2) көрсетілетін қызметті берушінің басшысы орындаушы - жер қатынастары жөніндегі аудандық (облыстық маңызы бар қала) уәкілетті органды белгілейді, бір күнтізбелік күні ішінде өтінішке қарар қояды;</w:t>
      </w:r>
    </w:p>
    <w:bookmarkEnd w:id="377"/>
    <w:bookmarkStart w:name="z807" w:id="378"/>
    <w:p>
      <w:pPr>
        <w:spacing w:after="0"/>
        <w:ind w:left="0"/>
        <w:jc w:val="both"/>
      </w:pPr>
      <w:r>
        <w:rPr>
          <w:rFonts w:ascii="Times New Roman"/>
          <w:b w:val="false"/>
          <w:i w:val="false"/>
          <w:color w:val="000000"/>
          <w:sz w:val="28"/>
        </w:rPr>
        <w:t xml:space="preserve">
      3) жер қатынастары жөніндегі аудандық (облыстық маңызы бар қала) уәкілетті орган басшысы үш сағат ішінде жауапты орындаушыны белгілейді; </w:t>
      </w:r>
    </w:p>
    <w:bookmarkEnd w:id="378"/>
    <w:bookmarkStart w:name="z808" w:id="379"/>
    <w:p>
      <w:pPr>
        <w:spacing w:after="0"/>
        <w:ind w:left="0"/>
        <w:jc w:val="both"/>
      </w:pPr>
      <w:r>
        <w:rPr>
          <w:rFonts w:ascii="Times New Roman"/>
          <w:b w:val="false"/>
          <w:i w:val="false"/>
          <w:color w:val="000000"/>
          <w:sz w:val="28"/>
        </w:rPr>
        <w:t>
      4) жауапты орындаушы құжаттар топтамасының толықтығын тексереді, мемлекеттік қызмет көрсету нәтижесін жиырма үш күнтізбелік күн ішінде дайындайды;</w:t>
      </w:r>
    </w:p>
    <w:bookmarkEnd w:id="379"/>
    <w:bookmarkStart w:name="z809" w:id="380"/>
    <w:p>
      <w:pPr>
        <w:spacing w:after="0"/>
        <w:ind w:left="0"/>
        <w:jc w:val="both"/>
      </w:pPr>
      <w:r>
        <w:rPr>
          <w:rFonts w:ascii="Times New Roman"/>
          <w:b w:val="false"/>
          <w:i w:val="false"/>
          <w:color w:val="000000"/>
          <w:sz w:val="28"/>
        </w:rPr>
        <w:t>
      5) көрсетілетін қызметті беруші мемлекеттік қызмет көрсету нәтижесіне бір күнтізбелік күні ішінде қол қояды;</w:t>
      </w:r>
    </w:p>
    <w:bookmarkEnd w:id="380"/>
    <w:bookmarkStart w:name="z810" w:id="381"/>
    <w:p>
      <w:pPr>
        <w:spacing w:after="0"/>
        <w:ind w:left="0"/>
        <w:jc w:val="both"/>
      </w:pPr>
      <w:r>
        <w:rPr>
          <w:rFonts w:ascii="Times New Roman"/>
          <w:b w:val="false"/>
          <w:i w:val="false"/>
          <w:color w:val="000000"/>
          <w:sz w:val="28"/>
        </w:rPr>
        <w:t>
      6) көрсетілетін қызметті беруші кеңсесінің қызметкері төрт күнтізбелік күнінен кем емес мерзімде көрсетілетін қызметті алушыға мемлекеттік көрсетілетін қызмет нәтижесін береді.</w:t>
      </w:r>
    </w:p>
    <w:bookmarkEnd w:id="381"/>
    <w:bookmarkStart w:name="z811" w:id="382"/>
    <w:p>
      <w:pPr>
        <w:spacing w:after="0"/>
        <w:ind w:left="0"/>
        <w:jc w:val="both"/>
      </w:pPr>
      <w:r>
        <w:rPr>
          <w:rFonts w:ascii="Times New Roman"/>
          <w:b w:val="false"/>
          <w:i w:val="false"/>
          <w:color w:val="000000"/>
          <w:sz w:val="28"/>
        </w:rPr>
        <w:t>
      Ұсынылған құжаттар толық болмау фактісі анықталған жағдайда көрсетілген қызметті беруші өтінінішті одан әрі қараудан жазбаша дәлелді бас тарту туралы жауабын береді – бір күнтізбелік күні.</w:t>
      </w:r>
    </w:p>
    <w:bookmarkEnd w:id="382"/>
    <w:bookmarkStart w:name="z812" w:id="383"/>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383"/>
    <w:bookmarkStart w:name="z813" w:id="384"/>
    <w:p>
      <w:pPr>
        <w:spacing w:after="0"/>
        <w:ind w:left="0"/>
        <w:jc w:val="both"/>
      </w:pPr>
      <w:r>
        <w:rPr>
          <w:rFonts w:ascii="Times New Roman"/>
          <w:b w:val="false"/>
          <w:i w:val="false"/>
          <w:color w:val="000000"/>
          <w:sz w:val="28"/>
        </w:rPr>
        <w:t>
      1) қабылдау, тіркеу, тиісті құжаттарды қабылдау туралы талон беру (кеңсе қызметкері);</w:t>
      </w:r>
    </w:p>
    <w:bookmarkEnd w:id="384"/>
    <w:bookmarkStart w:name="z814" w:id="385"/>
    <w:p>
      <w:pPr>
        <w:spacing w:after="0"/>
        <w:ind w:left="0"/>
        <w:jc w:val="both"/>
      </w:pPr>
      <w:r>
        <w:rPr>
          <w:rFonts w:ascii="Times New Roman"/>
          <w:b w:val="false"/>
          <w:i w:val="false"/>
          <w:color w:val="000000"/>
          <w:sz w:val="28"/>
        </w:rPr>
        <w:t>
      2) қарар қою, жауапты орындаушыға өтініш пен құжаттар топтамасын аудандық (облыстық маңызы бар қала) уәкілетті органға жолдау (көрсетілетін қызметті берушінің басшы);</w:t>
      </w:r>
    </w:p>
    <w:bookmarkEnd w:id="385"/>
    <w:bookmarkStart w:name="z815" w:id="386"/>
    <w:p>
      <w:pPr>
        <w:spacing w:after="0"/>
        <w:ind w:left="0"/>
        <w:jc w:val="both"/>
      </w:pPr>
      <w:r>
        <w:rPr>
          <w:rFonts w:ascii="Times New Roman"/>
          <w:b w:val="false"/>
          <w:i w:val="false"/>
          <w:color w:val="000000"/>
          <w:sz w:val="28"/>
        </w:rPr>
        <w:t>
      3) жауапты орындаушыны белгілеу (жер қатынастары жөніндегі аудандық (облыстық маңызы бар қала) уәкілетті орган басшысы);</w:t>
      </w:r>
    </w:p>
    <w:bookmarkEnd w:id="386"/>
    <w:bookmarkStart w:name="z816" w:id="387"/>
    <w:p>
      <w:pPr>
        <w:spacing w:after="0"/>
        <w:ind w:left="0"/>
        <w:jc w:val="both"/>
      </w:pPr>
      <w:r>
        <w:rPr>
          <w:rFonts w:ascii="Times New Roman"/>
          <w:b w:val="false"/>
          <w:i w:val="false"/>
          <w:color w:val="000000"/>
          <w:sz w:val="28"/>
        </w:rPr>
        <w:t>
      4) ұсынылған құжаттарды тексеру, мемлекеттік қызмет көрсету нәтижесін дайындау (жауапты орындаушы);</w:t>
      </w:r>
    </w:p>
    <w:bookmarkEnd w:id="387"/>
    <w:bookmarkStart w:name="z817" w:id="388"/>
    <w:p>
      <w:pPr>
        <w:spacing w:after="0"/>
        <w:ind w:left="0"/>
        <w:jc w:val="both"/>
      </w:pPr>
      <w:r>
        <w:rPr>
          <w:rFonts w:ascii="Times New Roman"/>
          <w:b w:val="false"/>
          <w:i w:val="false"/>
          <w:color w:val="000000"/>
          <w:sz w:val="28"/>
        </w:rPr>
        <w:t>
      5) мемлекеттік қызмет көрсету нәтижесіне қол қою (көрсетілетін қызметті берушінің басшысы);</w:t>
      </w:r>
    </w:p>
    <w:bookmarkEnd w:id="388"/>
    <w:bookmarkStart w:name="z818" w:id="389"/>
    <w:p>
      <w:pPr>
        <w:spacing w:after="0"/>
        <w:ind w:left="0"/>
        <w:jc w:val="both"/>
      </w:pPr>
      <w:r>
        <w:rPr>
          <w:rFonts w:ascii="Times New Roman"/>
          <w:b w:val="false"/>
          <w:i w:val="false"/>
          <w:color w:val="000000"/>
          <w:sz w:val="28"/>
        </w:rPr>
        <w:t xml:space="preserve">
      6) мемлекеттік қызметті көрсету нәтижесін көрсетілетін қызметті алушыға беру (кеңсе қызметкері). </w:t>
      </w:r>
    </w:p>
    <w:bookmarkEnd w:id="389"/>
    <w:bookmarkStart w:name="z819" w:id="3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0"/>
    <w:bookmarkStart w:name="z820" w:id="39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91"/>
    <w:bookmarkStart w:name="z821" w:id="39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2"/>
    <w:bookmarkStart w:name="z822" w:id="393"/>
    <w:p>
      <w:pPr>
        <w:spacing w:after="0"/>
        <w:ind w:left="0"/>
        <w:jc w:val="both"/>
      </w:pPr>
      <w:r>
        <w:rPr>
          <w:rFonts w:ascii="Times New Roman"/>
          <w:b w:val="false"/>
          <w:i w:val="false"/>
          <w:color w:val="000000"/>
          <w:sz w:val="28"/>
        </w:rPr>
        <w:t>
      2) көрсетілетін қызметті берушінің басшысы;</w:t>
      </w:r>
    </w:p>
    <w:bookmarkEnd w:id="393"/>
    <w:bookmarkStart w:name="z823" w:id="394"/>
    <w:p>
      <w:pPr>
        <w:spacing w:after="0"/>
        <w:ind w:left="0"/>
        <w:jc w:val="both"/>
      </w:pPr>
      <w:r>
        <w:rPr>
          <w:rFonts w:ascii="Times New Roman"/>
          <w:b w:val="false"/>
          <w:i w:val="false"/>
          <w:color w:val="000000"/>
          <w:sz w:val="28"/>
        </w:rPr>
        <w:t>
      3) жер қатынастары жөніндегі аудандық (облыстық маңызы бар қала) уәкілетті орган басшысы;</w:t>
      </w:r>
    </w:p>
    <w:bookmarkEnd w:id="394"/>
    <w:bookmarkStart w:name="z824" w:id="395"/>
    <w:p>
      <w:pPr>
        <w:spacing w:after="0"/>
        <w:ind w:left="0"/>
        <w:jc w:val="both"/>
      </w:pPr>
      <w:r>
        <w:rPr>
          <w:rFonts w:ascii="Times New Roman"/>
          <w:b w:val="false"/>
          <w:i w:val="false"/>
          <w:color w:val="000000"/>
          <w:sz w:val="28"/>
        </w:rPr>
        <w:t>
      4) жауапты орындаушы.</w:t>
      </w:r>
    </w:p>
    <w:bookmarkEnd w:id="395"/>
    <w:bookmarkStart w:name="z825" w:id="396"/>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96"/>
    <w:bookmarkStart w:name="z826" w:id="397"/>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жиырма минуттан аспайды;</w:t>
      </w:r>
    </w:p>
    <w:bookmarkEnd w:id="397"/>
    <w:bookmarkStart w:name="z827" w:id="398"/>
    <w:p>
      <w:pPr>
        <w:spacing w:after="0"/>
        <w:ind w:left="0"/>
        <w:jc w:val="both"/>
      </w:pPr>
      <w:r>
        <w:rPr>
          <w:rFonts w:ascii="Times New Roman"/>
          <w:b w:val="false"/>
          <w:i w:val="false"/>
          <w:color w:val="000000"/>
          <w:sz w:val="28"/>
        </w:rPr>
        <w:t xml:space="preserve">
      2) қарар қою (көрсетілетін қызметті берушінің басшысы) – бір күнтізбелік күні ішінде; </w:t>
      </w:r>
    </w:p>
    <w:bookmarkEnd w:id="398"/>
    <w:bookmarkStart w:name="z828" w:id="399"/>
    <w:p>
      <w:pPr>
        <w:spacing w:after="0"/>
        <w:ind w:left="0"/>
        <w:jc w:val="both"/>
      </w:pPr>
      <w:r>
        <w:rPr>
          <w:rFonts w:ascii="Times New Roman"/>
          <w:b w:val="false"/>
          <w:i w:val="false"/>
          <w:color w:val="000000"/>
          <w:sz w:val="28"/>
        </w:rPr>
        <w:t>
      3) жауапты орындаушыны белгілеу (жер қатынастары жөніндегі аудандық (облыстық маңызы бар қала) уәкілетті орган басшысын) – үш сағат ішінде;</w:t>
      </w:r>
    </w:p>
    <w:bookmarkEnd w:id="399"/>
    <w:bookmarkStart w:name="z829" w:id="400"/>
    <w:p>
      <w:pPr>
        <w:spacing w:after="0"/>
        <w:ind w:left="0"/>
        <w:jc w:val="both"/>
      </w:pPr>
      <w:r>
        <w:rPr>
          <w:rFonts w:ascii="Times New Roman"/>
          <w:b w:val="false"/>
          <w:i w:val="false"/>
          <w:color w:val="000000"/>
          <w:sz w:val="28"/>
        </w:rPr>
        <w:t>
      4) мемлекеттік қызмет көрсету нәтижесін жиырма үш күнтізбелік күн ішінде дайындау (жауапты орындаушы);</w:t>
      </w:r>
    </w:p>
    <w:bookmarkEnd w:id="400"/>
    <w:bookmarkStart w:name="z830" w:id="401"/>
    <w:p>
      <w:pPr>
        <w:spacing w:after="0"/>
        <w:ind w:left="0"/>
        <w:jc w:val="both"/>
      </w:pPr>
      <w:r>
        <w:rPr>
          <w:rFonts w:ascii="Times New Roman"/>
          <w:b w:val="false"/>
          <w:i w:val="false"/>
          <w:color w:val="000000"/>
          <w:sz w:val="28"/>
        </w:rPr>
        <w:t>
      5) мемлекеттік қызмет көрсету нәтижесіне қол қою (көрсетілетін қызметті берушінің басшысы) – бір күнтізбелік күні ішінде;</w:t>
      </w:r>
    </w:p>
    <w:bookmarkEnd w:id="401"/>
    <w:bookmarkStart w:name="z831" w:id="402"/>
    <w:p>
      <w:pPr>
        <w:spacing w:after="0"/>
        <w:ind w:left="0"/>
        <w:jc w:val="both"/>
      </w:pPr>
      <w:r>
        <w:rPr>
          <w:rFonts w:ascii="Times New Roman"/>
          <w:b w:val="false"/>
          <w:i w:val="false"/>
          <w:color w:val="000000"/>
          <w:sz w:val="28"/>
        </w:rPr>
        <w:t>
      6) көрсетілетін қызметті алушыға төрт күнтізбелік күннен кем емес мерзімде мемлекеттік көсетілетін қызмет нәтижесін беру (кеңсе қызметкері).</w:t>
      </w:r>
    </w:p>
    <w:bookmarkEnd w:id="402"/>
    <w:bookmarkStart w:name="z832" w:id="403"/>
    <w:p>
      <w:pPr>
        <w:spacing w:after="0"/>
        <w:ind w:left="0"/>
        <w:jc w:val="both"/>
      </w:pPr>
      <w:r>
        <w:rPr>
          <w:rFonts w:ascii="Times New Roman"/>
          <w:b w:val="false"/>
          <w:i w:val="false"/>
          <w:color w:val="000000"/>
          <w:sz w:val="28"/>
        </w:rPr>
        <w:t>
      Ұсынылған құжаттар толық болмау фактісі анықталған жағдайда көрсетілген қызметті беруші өтінінішті одан әрі қараудан жазбаша дәлелді бас тару туралы жауабын береді – бір күнтізбелік күні.</w:t>
      </w:r>
    </w:p>
    <w:bookmarkEnd w:id="403"/>
    <w:bookmarkStart w:name="z833" w:id="404"/>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регламенттегі қосымшаға сәйкес мемлекеттік қызметті көрсетудің бизнес процестер анықтамасында келтірілген. </w:t>
      </w:r>
    </w:p>
    <w:bookmarkEnd w:id="404"/>
    <w:bookmarkStart w:name="z834" w:id="40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5"/>
    <w:bookmarkStart w:name="z835" w:id="406"/>
    <w:p>
      <w:pPr>
        <w:spacing w:after="0"/>
        <w:ind w:left="0"/>
        <w:jc w:val="both"/>
      </w:pPr>
      <w:r>
        <w:rPr>
          <w:rFonts w:ascii="Times New Roman"/>
          <w:b w:val="false"/>
          <w:i w:val="false"/>
          <w:color w:val="000000"/>
          <w:sz w:val="28"/>
        </w:rPr>
        <w:t>
      10. Мемлекеттік көрсетілетін қызмет автоматтандырылмаған және Мемлекеттік корпорация арқылы көрсетілмейді.</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39" w:id="40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07"/>
    <w:bookmarkStart w:name="z840" w:id="408"/>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408"/>
    <w:bookmarkStart w:name="z841" w:id="409"/>
    <w:p>
      <w:pPr>
        <w:spacing w:after="0"/>
        <w:ind w:left="0"/>
        <w:jc w:val="left"/>
      </w:pPr>
    </w:p>
    <w:bookmarkEnd w:id="40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842" w:id="410"/>
    <w:p>
      <w:pPr>
        <w:spacing w:after="0"/>
        <w:ind w:left="0"/>
        <w:jc w:val="left"/>
      </w:pPr>
    </w:p>
    <w:bookmarkEnd w:id="410"/>
    <w:p>
      <w:pPr>
        <w:spacing w:after="0"/>
        <w:ind w:left="0"/>
        <w:jc w:val="both"/>
      </w:pPr>
      <w:r>
        <w:drawing>
          <wp:inline distT="0" distB="0" distL="0" distR="0">
            <wp:extent cx="7416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168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xml:space="preserve">№ 37/09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2015 жылғы 07 шілдедегі</w:t>
            </w:r>
            <w:r>
              <w:br/>
            </w:r>
            <w:r>
              <w:rPr>
                <w:rFonts w:ascii="Times New Roman"/>
                <w:b w:val="false"/>
                <w:i w:val="false"/>
                <w:color w:val="000000"/>
                <w:sz w:val="20"/>
              </w:rPr>
              <w:t>№ 37/01 қаулысымен бекітілген</w:t>
            </w:r>
          </w:p>
        </w:tc>
      </w:tr>
    </w:tbl>
    <w:bookmarkStart w:name="z846" w:id="41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411"/>
    <w:bookmarkStart w:name="z847" w:id="412"/>
    <w:p>
      <w:pPr>
        <w:spacing w:after="0"/>
        <w:ind w:left="0"/>
        <w:jc w:val="left"/>
      </w:pPr>
      <w:r>
        <w:rPr>
          <w:rFonts w:ascii="Times New Roman"/>
          <w:b/>
          <w:i w:val="false"/>
          <w:color w:val="000000"/>
        </w:rPr>
        <w:t xml:space="preserve"> 1. Жалпы ережелер</w:t>
      </w:r>
    </w:p>
    <w:bookmarkEnd w:id="412"/>
    <w:bookmarkStart w:name="z848" w:id="413"/>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(Нормативтік құқықтық актілерді мемлекеттік тіркеу тізілімінде № 11051 болып тіркелген) бұйрығымен бекітілген мемлекеттік көрсетілетін қызмет стандартына (бұдан әрі – Стандарт) сәйкес және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қалалар мен аудандардың жергілікті атқарушы органдары, аудандық маңызы бар қалалардың, поселкелердің, ауылдардың, ауылдық округтердің әкімдері (бұдан әрі - көрсетілетін қызметті берушілер) көрсетеді.</w:t>
      </w:r>
    </w:p>
    <w:bookmarkEnd w:id="413"/>
    <w:bookmarkStart w:name="z849" w:id="4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14"/>
    <w:bookmarkStart w:name="z850" w:id="415"/>
    <w:p>
      <w:pPr>
        <w:spacing w:after="0"/>
        <w:ind w:left="0"/>
        <w:jc w:val="both"/>
      </w:pPr>
      <w:r>
        <w:rPr>
          <w:rFonts w:ascii="Times New Roman"/>
          <w:b w:val="false"/>
          <w:i w:val="false"/>
          <w:color w:val="000000"/>
          <w:sz w:val="28"/>
        </w:rPr>
        <w:t>
      1)"Азаматтарға арналған үкімет" мемлекеттік корпорация" коммерциялық емес акционерлік қоғам (бұдан әрі – Мемлекеттік корпорация);</w:t>
      </w:r>
    </w:p>
    <w:bookmarkEnd w:id="415"/>
    <w:bookmarkStart w:name="z851" w:id="41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16"/>
    <w:bookmarkStart w:name="z852" w:id="417"/>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417"/>
    <w:bookmarkStart w:name="z853" w:id="418"/>
    <w:p>
      <w:pPr>
        <w:spacing w:after="0"/>
        <w:ind w:left="0"/>
        <w:jc w:val="both"/>
      </w:pPr>
      <w:r>
        <w:rPr>
          <w:rFonts w:ascii="Times New Roman"/>
          <w:b w:val="false"/>
          <w:i w:val="false"/>
          <w:color w:val="000000"/>
          <w:sz w:val="28"/>
        </w:rPr>
        <w:t xml:space="preserve">
      3. Мемлекеттік қызметті көрсету нәтижесі:Стандарттың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жер-кадастр жоспарын және уақытша (қысқа мерзiмдi және ұзақ мерзiмдi) өтеулi (өтеусіз) жер пайдалану шартын қоса бере отырып жер учаскесіне жер пайдалану құқығын беру туралы шешім немесе мемлекеттік қызметті көрсетуден бас тарту туралы дәлелді жауап.</w:t>
      </w:r>
    </w:p>
    <w:bookmarkEnd w:id="418"/>
    <w:bookmarkStart w:name="z854" w:id="4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9"/>
    <w:bookmarkStart w:name="z855" w:id="42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 үшін негіздеме болып табылады.</w:t>
      </w:r>
    </w:p>
    <w:bookmarkEnd w:id="420"/>
    <w:bookmarkStart w:name="z856" w:id="421"/>
    <w:p>
      <w:pPr>
        <w:spacing w:after="0"/>
        <w:ind w:left="0"/>
        <w:jc w:val="both"/>
      </w:pPr>
      <w:r>
        <w:rPr>
          <w:rFonts w:ascii="Times New Roman"/>
          <w:b w:val="false"/>
          <w:i w:val="false"/>
          <w:color w:val="000000"/>
          <w:sz w:val="28"/>
        </w:rPr>
        <w:t>
      5. Мемлекеттік қызмет көрсету процесінің құрамына қатысатын әрбір рәсімнің (іс-қимылдың) мазмұны, орындалу ұзақтығы:</w:t>
      </w:r>
    </w:p>
    <w:bookmarkEnd w:id="421"/>
    <w:bookmarkStart w:name="z857" w:id="422"/>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bookmarkEnd w:id="422"/>
    <w:bookmarkStart w:name="z858" w:id="423"/>
    <w:p>
      <w:pPr>
        <w:spacing w:after="0"/>
        <w:ind w:left="0"/>
        <w:jc w:val="both"/>
      </w:pPr>
      <w:r>
        <w:rPr>
          <w:rFonts w:ascii="Times New Roman"/>
          <w:b w:val="false"/>
          <w:i w:val="false"/>
          <w:color w:val="000000"/>
          <w:sz w:val="28"/>
        </w:rPr>
        <w:t>
      1-кезең: келістіруші органдар мен ұйымдардың құпталған қорытындыларымен жер учаскесін таңдау актісін дайындау – 28 (жиырма сегіз) жұмыс күні;</w:t>
      </w:r>
    </w:p>
    <w:bookmarkEnd w:id="423"/>
    <w:bookmarkStart w:name="z859" w:id="424"/>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өтінішін тіркеуге қабылдайды, Мемлекеттік корпорацияға жолдаған тізілімге сәйкес қарайды және құжаттарды көрсетілетін қызметті берушінің басшылығына қарау үшін береді – 15 (он бес) минут;</w:t>
      </w:r>
    </w:p>
    <w:bookmarkEnd w:id="424"/>
    <w:bookmarkStart w:name="z860" w:id="425"/>
    <w:p>
      <w:pPr>
        <w:spacing w:after="0"/>
        <w:ind w:left="0"/>
        <w:jc w:val="both"/>
      </w:pPr>
      <w:r>
        <w:rPr>
          <w:rFonts w:ascii="Times New Roman"/>
          <w:b w:val="false"/>
          <w:i w:val="false"/>
          <w:color w:val="000000"/>
          <w:sz w:val="28"/>
        </w:rPr>
        <w:t>
      көрсетілетін қызметті берушінің басшылығы құжаттарды қарайды және орындау үшін уәкілетті органды анықтайды – 1 (бір) жұмыс күні;</w:t>
      </w:r>
    </w:p>
    <w:bookmarkEnd w:id="425"/>
    <w:bookmarkStart w:name="z861" w:id="426"/>
    <w:p>
      <w:pPr>
        <w:spacing w:after="0"/>
        <w:ind w:left="0"/>
        <w:jc w:val="both"/>
      </w:pPr>
      <w:r>
        <w:rPr>
          <w:rFonts w:ascii="Times New Roman"/>
          <w:b w:val="false"/>
          <w:i w:val="false"/>
          <w:color w:val="000000"/>
          <w:sz w:val="28"/>
        </w:rPr>
        <w:t>
      сәулет және қала құрылысы саласындағы уәкілетті органның басшысы құжаттарды қарайды, жауапты орындаушыны анықтайды – 1 (бір) жұмыс күні;</w:t>
      </w:r>
    </w:p>
    <w:bookmarkEnd w:id="426"/>
    <w:bookmarkStart w:name="z862" w:id="427"/>
    <w:p>
      <w:pPr>
        <w:spacing w:after="0"/>
        <w:ind w:left="0"/>
        <w:jc w:val="both"/>
      </w:pPr>
      <w:r>
        <w:rPr>
          <w:rFonts w:ascii="Times New Roman"/>
          <w:b w:val="false"/>
          <w:i w:val="false"/>
          <w:color w:val="000000"/>
          <w:sz w:val="28"/>
        </w:rPr>
        <w:t>
      жауапты орындаушы:</w:t>
      </w:r>
    </w:p>
    <w:bookmarkEnd w:id="427"/>
    <w:bookmarkStart w:name="z863" w:id="428"/>
    <w:p>
      <w:pPr>
        <w:spacing w:after="0"/>
        <w:ind w:left="0"/>
        <w:jc w:val="both"/>
      </w:pPr>
      <w:r>
        <w:rPr>
          <w:rFonts w:ascii="Times New Roman"/>
          <w:b w:val="false"/>
          <w:i w:val="false"/>
          <w:color w:val="000000"/>
          <w:sz w:val="28"/>
        </w:rPr>
        <w:t>
      жер учаскесін орналастырудың ахуалдық схемасымен (бұдан әрі – ахуалдық схема) жер учаскесін таңдау актісін дайындайды – 7 (жеті) жұмыс күні;</w:t>
      </w:r>
    </w:p>
    <w:bookmarkEnd w:id="428"/>
    <w:bookmarkStart w:name="z864" w:id="429"/>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жер кадастрын жүргізетін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w:t>
      </w:r>
    </w:p>
    <w:bookmarkEnd w:id="429"/>
    <w:bookmarkStart w:name="z865" w:id="430"/>
    <w:p>
      <w:pPr>
        <w:spacing w:after="0"/>
        <w:ind w:left="0"/>
        <w:jc w:val="both"/>
      </w:pPr>
      <w:r>
        <w:rPr>
          <w:rFonts w:ascii="Times New Roman"/>
          <w:b w:val="false"/>
          <w:i w:val="false"/>
          <w:color w:val="000000"/>
          <w:sz w:val="28"/>
        </w:rPr>
        <w:t>
      оң шешім қабылданған жағдайда жер учаскесін түпкілікті таңдау актісін сәулет және қала құрылысы саласындағы уәкілетті органның басшысына бекіту үшін ұсынады – 2 (екі) жұмыс күні;</w:t>
      </w:r>
    </w:p>
    <w:bookmarkEnd w:id="430"/>
    <w:bookmarkStart w:name="z866" w:id="431"/>
    <w:p>
      <w:pPr>
        <w:spacing w:after="0"/>
        <w:ind w:left="0"/>
        <w:jc w:val="both"/>
      </w:pPr>
      <w:r>
        <w:rPr>
          <w:rFonts w:ascii="Times New Roman"/>
          <w:b w:val="false"/>
          <w:i w:val="false"/>
          <w:color w:val="000000"/>
          <w:sz w:val="28"/>
        </w:rPr>
        <w:t>
      теріс шешім кезінде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 – 1 (бір) жұмыс күні;</w:t>
      </w:r>
    </w:p>
    <w:bookmarkEnd w:id="431"/>
    <w:bookmarkStart w:name="z867" w:id="432"/>
    <w:p>
      <w:pPr>
        <w:spacing w:after="0"/>
        <w:ind w:left="0"/>
        <w:jc w:val="both"/>
      </w:pPr>
      <w:r>
        <w:rPr>
          <w:rFonts w:ascii="Times New Roman"/>
          <w:b w:val="false"/>
          <w:i w:val="false"/>
          <w:color w:val="000000"/>
          <w:sz w:val="28"/>
        </w:rPr>
        <w:t>
      сәулет және қала құрылысы саласындағы уәкілетті органның басшысы ахуалдық схемасымен жер учаскесін түпкілікті таңдау актісіне не бас тарту туралы дәлелді жауапты қарайды және оған қол қояды – 1 (бір) жұмыс күні;</w:t>
      </w:r>
    </w:p>
    <w:bookmarkEnd w:id="432"/>
    <w:bookmarkStart w:name="z868" w:id="433"/>
    <w:p>
      <w:pPr>
        <w:spacing w:after="0"/>
        <w:ind w:left="0"/>
        <w:jc w:val="both"/>
      </w:pPr>
      <w:r>
        <w:rPr>
          <w:rFonts w:ascii="Times New Roman"/>
          <w:b w:val="false"/>
          <w:i w:val="false"/>
          <w:color w:val="000000"/>
          <w:sz w:val="28"/>
        </w:rPr>
        <w:t>
      жауапты орындаушы Мемлекеттік корпорацияға ахуалдық схемасымен бірге жер учаскесін түпкілікті таңдау актісін және мемлекеттік жер кадастрын жүргізетін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 – 3 (үш) жұмыс күні;</w:t>
      </w:r>
    </w:p>
    <w:bookmarkEnd w:id="433"/>
    <w:bookmarkStart w:name="z869" w:id="434"/>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 шығару – 22 (жиырма екі) жұмыс күні;</w:t>
      </w:r>
    </w:p>
    <w:bookmarkEnd w:id="434"/>
    <w:bookmarkStart w:name="z870" w:id="435"/>
    <w:p>
      <w:pPr>
        <w:spacing w:after="0"/>
        <w:ind w:left="0"/>
        <w:jc w:val="both"/>
      </w:pPr>
      <w:r>
        <w:rPr>
          <w:rFonts w:ascii="Times New Roman"/>
          <w:b w:val="false"/>
          <w:i w:val="false"/>
          <w:color w:val="000000"/>
          <w:sz w:val="28"/>
        </w:rPr>
        <w:t>
      ақы төленген жағдайда мемлекеттік жер кадастрын жүргізетін Мемлекеттік корпорация жер-кадастрлық жоспарды дайындайды, оны жер қатынастары бойынша уәкілетті органға жолдайды – 10 (он) жұмыс күні;</w:t>
      </w:r>
    </w:p>
    <w:bookmarkEnd w:id="435"/>
    <w:bookmarkStart w:name="z871" w:id="436"/>
    <w:p>
      <w:pPr>
        <w:spacing w:after="0"/>
        <w:ind w:left="0"/>
        <w:jc w:val="both"/>
      </w:pPr>
      <w:r>
        <w:rPr>
          <w:rFonts w:ascii="Times New Roman"/>
          <w:b w:val="false"/>
          <w:i w:val="false"/>
          <w:color w:val="000000"/>
          <w:sz w:val="28"/>
        </w:rPr>
        <w:t>
      жер қатынастары бойынша уәкілетті органның басшысы жер-кадастрлық жоспарды қарайды, бекітеді және жауапты орындаушыны анықтайды – 2 (екі) жұмыс күні;</w:t>
      </w:r>
    </w:p>
    <w:bookmarkEnd w:id="436"/>
    <w:bookmarkStart w:name="z872" w:id="437"/>
    <w:p>
      <w:pPr>
        <w:spacing w:after="0"/>
        <w:ind w:left="0"/>
        <w:jc w:val="both"/>
      </w:pPr>
      <w:r>
        <w:rPr>
          <w:rFonts w:ascii="Times New Roman"/>
          <w:b w:val="false"/>
          <w:i w:val="false"/>
          <w:color w:val="000000"/>
          <w:sz w:val="28"/>
        </w:rPr>
        <w:t>
      жауапты орындаушы көрсетілетін қызметті берушінің жер учаскесіне құқық беру туралы шешім жобасын және уақытша жер пайдалану шартын дайындайды – 5 (бес) жұмыс күні;</w:t>
      </w:r>
    </w:p>
    <w:bookmarkEnd w:id="437"/>
    <w:bookmarkStart w:name="z873" w:id="438"/>
    <w:p>
      <w:pPr>
        <w:spacing w:after="0"/>
        <w:ind w:left="0"/>
        <w:jc w:val="both"/>
      </w:pPr>
      <w:r>
        <w:rPr>
          <w:rFonts w:ascii="Times New Roman"/>
          <w:b w:val="false"/>
          <w:i w:val="false"/>
          <w:color w:val="000000"/>
          <w:sz w:val="28"/>
        </w:rPr>
        <w:t>
      жер қатынастары бойынша уәкілетті органның басшысы шешім жобасын қарайды, уақытша жер пайдалану шартына қол қояды – 1 (бір) жұмыс күні;</w:t>
      </w:r>
    </w:p>
    <w:bookmarkEnd w:id="438"/>
    <w:bookmarkStart w:name="z874" w:id="439"/>
    <w:p>
      <w:pPr>
        <w:spacing w:after="0"/>
        <w:ind w:left="0"/>
        <w:jc w:val="both"/>
      </w:pPr>
      <w:r>
        <w:rPr>
          <w:rFonts w:ascii="Times New Roman"/>
          <w:b w:val="false"/>
          <w:i w:val="false"/>
          <w:color w:val="000000"/>
          <w:sz w:val="28"/>
        </w:rPr>
        <w:t>
      көрсетілетін қызметті берушінің басшылығы шешім жобасын қарайды және оған қол қояды, жер қатынастары бойынша уәкілетті органға жолдайды – 1 (бір) жұмыс күні;</w:t>
      </w:r>
    </w:p>
    <w:bookmarkEnd w:id="439"/>
    <w:bookmarkStart w:name="z875" w:id="440"/>
    <w:p>
      <w:pPr>
        <w:spacing w:after="0"/>
        <w:ind w:left="0"/>
        <w:jc w:val="both"/>
      </w:pPr>
      <w:r>
        <w:rPr>
          <w:rFonts w:ascii="Times New Roman"/>
          <w:b w:val="false"/>
          <w:i w:val="false"/>
          <w:color w:val="000000"/>
          <w:sz w:val="28"/>
        </w:rPr>
        <w:t>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 – 1 (бір) жұмыс күні;</w:t>
      </w:r>
    </w:p>
    <w:bookmarkEnd w:id="440"/>
    <w:bookmarkStart w:name="z876" w:id="441"/>
    <w:p>
      <w:pPr>
        <w:spacing w:after="0"/>
        <w:ind w:left="0"/>
        <w:jc w:val="both"/>
      </w:pPr>
      <w:r>
        <w:rPr>
          <w:rFonts w:ascii="Times New Roman"/>
          <w:b w:val="false"/>
          <w:i w:val="false"/>
          <w:color w:val="000000"/>
          <w:sz w:val="28"/>
        </w:rPr>
        <w:t>
      Мемлекеттік корпорациясының жұмысшысы құжаттарды беруді жүзеге асырады және көрсетілетін қызметті алушыға уақытша жер пайдалану шартына екі данада қол қойғызады – 2 (екі) жұмыс күні.</w:t>
      </w:r>
    </w:p>
    <w:bookmarkEnd w:id="441"/>
    <w:bookmarkStart w:name="z877" w:id="442"/>
    <w:p>
      <w:pPr>
        <w:spacing w:after="0"/>
        <w:ind w:left="0"/>
        <w:jc w:val="both"/>
      </w:pPr>
      <w:r>
        <w:rPr>
          <w:rFonts w:ascii="Times New Roman"/>
          <w:b w:val="false"/>
          <w:i w:val="false"/>
          <w:color w:val="000000"/>
          <w:sz w:val="28"/>
        </w:rPr>
        <w:t>
      6. Мемлекеттік қызметті көрсету нәтижесі жергілікті атқарушы органның жер-кадастрлық жоспар мен уақытша (қысқа мерзiмдi және ұзақ мерзiмдi) өтеулi (өтеусіз) жер пайдалану шартын қоса ұсынып, жер учаскесіне жер пайдалану құқығын беру туралы шешімі болып табылады.</w:t>
      </w:r>
    </w:p>
    <w:bookmarkEnd w:id="442"/>
    <w:bookmarkStart w:name="z878" w:id="4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3"/>
    <w:bookmarkStart w:name="z879" w:id="4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4"/>
    <w:bookmarkStart w:name="z880" w:id="445"/>
    <w:p>
      <w:pPr>
        <w:spacing w:after="0"/>
        <w:ind w:left="0"/>
        <w:jc w:val="both"/>
      </w:pPr>
      <w:r>
        <w:rPr>
          <w:rFonts w:ascii="Times New Roman"/>
          <w:b w:val="false"/>
          <w:i w:val="false"/>
          <w:color w:val="000000"/>
          <w:sz w:val="28"/>
        </w:rPr>
        <w:t>
      көрсетілетін қызметті берушінің кеңсе қызметкері;</w:t>
      </w:r>
    </w:p>
    <w:bookmarkEnd w:id="445"/>
    <w:bookmarkStart w:name="z881" w:id="446"/>
    <w:p>
      <w:pPr>
        <w:spacing w:after="0"/>
        <w:ind w:left="0"/>
        <w:jc w:val="both"/>
      </w:pPr>
      <w:r>
        <w:rPr>
          <w:rFonts w:ascii="Times New Roman"/>
          <w:b w:val="false"/>
          <w:i w:val="false"/>
          <w:color w:val="000000"/>
          <w:sz w:val="28"/>
        </w:rPr>
        <w:t>
      көрсетілетін қызметті берушінің басшылығы;</w:t>
      </w:r>
    </w:p>
    <w:bookmarkEnd w:id="446"/>
    <w:bookmarkStart w:name="z882" w:id="447"/>
    <w:p>
      <w:pPr>
        <w:spacing w:after="0"/>
        <w:ind w:left="0"/>
        <w:jc w:val="both"/>
      </w:pPr>
      <w:r>
        <w:rPr>
          <w:rFonts w:ascii="Times New Roman"/>
          <w:b w:val="false"/>
          <w:i w:val="false"/>
          <w:color w:val="000000"/>
          <w:sz w:val="28"/>
        </w:rPr>
        <w:t>
      сәулет және қала құрылысы саласындағы уәкілетті органның басшысы;</w:t>
      </w:r>
    </w:p>
    <w:bookmarkEnd w:id="447"/>
    <w:bookmarkStart w:name="z883" w:id="448"/>
    <w:p>
      <w:pPr>
        <w:spacing w:after="0"/>
        <w:ind w:left="0"/>
        <w:jc w:val="both"/>
      </w:pPr>
      <w:r>
        <w:rPr>
          <w:rFonts w:ascii="Times New Roman"/>
          <w:b w:val="false"/>
          <w:i w:val="false"/>
          <w:color w:val="000000"/>
          <w:sz w:val="28"/>
        </w:rPr>
        <w:t>
      сәулет және қала құрылысы саласындағы уәкілетті органның жауапты орындаушысы;</w:t>
      </w:r>
    </w:p>
    <w:bookmarkEnd w:id="448"/>
    <w:bookmarkStart w:name="z884" w:id="449"/>
    <w:p>
      <w:pPr>
        <w:spacing w:after="0"/>
        <w:ind w:left="0"/>
        <w:jc w:val="both"/>
      </w:pPr>
      <w:r>
        <w:rPr>
          <w:rFonts w:ascii="Times New Roman"/>
          <w:b w:val="false"/>
          <w:i w:val="false"/>
          <w:color w:val="000000"/>
          <w:sz w:val="28"/>
        </w:rPr>
        <w:t>
      жер қатынастары бойынша уәкілетті органның басшысы;</w:t>
      </w:r>
    </w:p>
    <w:bookmarkEnd w:id="449"/>
    <w:bookmarkStart w:name="z885" w:id="450"/>
    <w:p>
      <w:pPr>
        <w:spacing w:after="0"/>
        <w:ind w:left="0"/>
        <w:jc w:val="both"/>
      </w:pPr>
      <w:r>
        <w:rPr>
          <w:rFonts w:ascii="Times New Roman"/>
          <w:b w:val="false"/>
          <w:i w:val="false"/>
          <w:color w:val="000000"/>
          <w:sz w:val="28"/>
        </w:rPr>
        <w:t>
      жер қатынастары бойынша уәкілетті органның жауапты орындаушысы.</w:t>
      </w:r>
    </w:p>
    <w:bookmarkEnd w:id="450"/>
    <w:bookmarkStart w:name="z886" w:id="4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регламенттегі 2-қосымшада (кестеде) келтірілген.</w:t>
      </w:r>
    </w:p>
    <w:bookmarkEnd w:id="451"/>
    <w:bookmarkStart w:name="z887" w:id="4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2"/>
    <w:bookmarkStart w:name="z888" w:id="453"/>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сұратуын өңдеу ұзақтығын сипаттау:</w:t>
      </w:r>
    </w:p>
    <w:bookmarkEnd w:id="453"/>
    <w:bookmarkStart w:name="z889" w:id="454"/>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bookmarkEnd w:id="454"/>
    <w:bookmarkStart w:name="z890" w:id="455"/>
    <w:p>
      <w:pPr>
        <w:spacing w:after="0"/>
        <w:ind w:left="0"/>
        <w:jc w:val="both"/>
      </w:pPr>
      <w:r>
        <w:rPr>
          <w:rFonts w:ascii="Times New Roman"/>
          <w:b w:val="false"/>
          <w:i w:val="false"/>
          <w:color w:val="000000"/>
          <w:sz w:val="28"/>
        </w:rPr>
        <w:t>
      1-кезең: жер учаскесін таңдау актісін дайындау – 28 (жиырма сегіз) жұмыс күні;</w:t>
      </w:r>
    </w:p>
    <w:bookmarkEnd w:id="455"/>
    <w:bookmarkStart w:name="z891" w:id="456"/>
    <w:p>
      <w:pPr>
        <w:spacing w:after="0"/>
        <w:ind w:left="0"/>
        <w:jc w:val="both"/>
      </w:pPr>
      <w:r>
        <w:rPr>
          <w:rFonts w:ascii="Times New Roman"/>
          <w:b w:val="false"/>
          <w:i w:val="false"/>
          <w:color w:val="000000"/>
          <w:sz w:val="28"/>
        </w:rPr>
        <w:t xml:space="preserve">
      1-процесс – Мемлекеттік корпорациясының қызметкері көрсетілетін қызметті алушының Стандарттағы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 көрсетілетін құжаттардың қабылданғаны туралы қолхат береді және құжаттарды көрсетілетін қызметті берушіге береді;</w:t>
      </w:r>
    </w:p>
    <w:bookmarkEnd w:id="456"/>
    <w:bookmarkStart w:name="z892" w:id="45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Стандарттағы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57"/>
    <w:bookmarkStart w:name="z893" w:id="458"/>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өтінішін тіркеуге қабылдайды, Мемлекеттік корпорация жолдаған тізілімге сәйкес қарайды және құжаттарды көрсетілетін қызметті берушінің басшылығына қарауға береді;</w:t>
      </w:r>
    </w:p>
    <w:bookmarkEnd w:id="458"/>
    <w:bookmarkStart w:name="z894" w:id="459"/>
    <w:p>
      <w:pPr>
        <w:spacing w:after="0"/>
        <w:ind w:left="0"/>
        <w:jc w:val="both"/>
      </w:pPr>
      <w:r>
        <w:rPr>
          <w:rFonts w:ascii="Times New Roman"/>
          <w:b w:val="false"/>
          <w:i w:val="false"/>
          <w:color w:val="000000"/>
          <w:sz w:val="28"/>
        </w:rPr>
        <w:t>
      3-процесс – көрсетілетін қызметті берушінің басшылығы құжаттарды қарайды және орындау үшін уәкілетті органды анықтайды;</w:t>
      </w:r>
    </w:p>
    <w:bookmarkEnd w:id="459"/>
    <w:bookmarkStart w:name="z895" w:id="460"/>
    <w:p>
      <w:pPr>
        <w:spacing w:after="0"/>
        <w:ind w:left="0"/>
        <w:jc w:val="both"/>
      </w:pPr>
      <w:r>
        <w:rPr>
          <w:rFonts w:ascii="Times New Roman"/>
          <w:b w:val="false"/>
          <w:i w:val="false"/>
          <w:color w:val="000000"/>
          <w:sz w:val="28"/>
        </w:rPr>
        <w:t>
      4-процесс – сәулет және қала құрылысы саласындағы уәкілетті органның басшысы құжаттарды қарайды, жауапты орындаушыны анықтайды;</w:t>
      </w:r>
    </w:p>
    <w:bookmarkEnd w:id="460"/>
    <w:bookmarkStart w:name="z896" w:id="461"/>
    <w:p>
      <w:pPr>
        <w:spacing w:after="0"/>
        <w:ind w:left="0"/>
        <w:jc w:val="both"/>
      </w:pPr>
      <w:r>
        <w:rPr>
          <w:rFonts w:ascii="Times New Roman"/>
          <w:b w:val="false"/>
          <w:i w:val="false"/>
          <w:color w:val="000000"/>
          <w:sz w:val="28"/>
        </w:rPr>
        <w:t>
      5-процесс – жауапты орындаушы:</w:t>
      </w:r>
    </w:p>
    <w:bookmarkEnd w:id="461"/>
    <w:bookmarkStart w:name="z897" w:id="462"/>
    <w:p>
      <w:pPr>
        <w:spacing w:after="0"/>
        <w:ind w:left="0"/>
        <w:jc w:val="both"/>
      </w:pPr>
      <w:r>
        <w:rPr>
          <w:rFonts w:ascii="Times New Roman"/>
          <w:b w:val="false"/>
          <w:i w:val="false"/>
          <w:color w:val="000000"/>
          <w:sz w:val="28"/>
        </w:rPr>
        <w:t>
      ахуалдық схемасымен жер учаскесін таңдау актісін дайындайды;</w:t>
      </w:r>
    </w:p>
    <w:bookmarkEnd w:id="462"/>
    <w:bookmarkStart w:name="z898" w:id="463"/>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жер кадастрын жүргізетін Мемлекеттік корпорацияға мәлімделген нысаналы мақсаты бойынша жер учаскесін беру мүмкіндігі туралы тиісті қорытынды дайындау үшін келісуге жолдайды;</w:t>
      </w:r>
    </w:p>
    <w:bookmarkEnd w:id="463"/>
    <w:bookmarkStart w:name="z899" w:id="464"/>
    <w:p>
      <w:pPr>
        <w:spacing w:after="0"/>
        <w:ind w:left="0"/>
        <w:jc w:val="both"/>
      </w:pPr>
      <w:r>
        <w:rPr>
          <w:rFonts w:ascii="Times New Roman"/>
          <w:b w:val="false"/>
          <w:i w:val="false"/>
          <w:color w:val="000000"/>
          <w:sz w:val="28"/>
        </w:rPr>
        <w:t>
      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w:t>
      </w:r>
    </w:p>
    <w:bookmarkEnd w:id="464"/>
    <w:bookmarkStart w:name="z900" w:id="465"/>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w:t>
      </w:r>
    </w:p>
    <w:bookmarkEnd w:id="465"/>
    <w:bookmarkStart w:name="z901" w:id="466"/>
    <w:p>
      <w:pPr>
        <w:spacing w:after="0"/>
        <w:ind w:left="0"/>
        <w:jc w:val="both"/>
      </w:pPr>
      <w:r>
        <w:rPr>
          <w:rFonts w:ascii="Times New Roman"/>
          <w:b w:val="false"/>
          <w:i w:val="false"/>
          <w:color w:val="000000"/>
          <w:sz w:val="28"/>
        </w:rPr>
        <w:t>
      6-процесс – сәулет және қала құрылысы саласындағы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жолдайды;</w:t>
      </w:r>
    </w:p>
    <w:bookmarkEnd w:id="466"/>
    <w:bookmarkStart w:name="z902" w:id="467"/>
    <w:p>
      <w:pPr>
        <w:spacing w:after="0"/>
        <w:ind w:left="0"/>
        <w:jc w:val="both"/>
      </w:pPr>
      <w:r>
        <w:rPr>
          <w:rFonts w:ascii="Times New Roman"/>
          <w:b w:val="false"/>
          <w:i w:val="false"/>
          <w:color w:val="000000"/>
          <w:sz w:val="28"/>
        </w:rPr>
        <w:t>
      7-процесс – жауапты орындаушы көрсетілетін қызметті алушымен келісу үшін Мемлекеттік корпорацияға ахуалдық схемасымен жер учаскесін түпкілікті таңдау актісін және мемлекеттік жер кадастрын жүргізетін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w:t>
      </w:r>
    </w:p>
    <w:bookmarkEnd w:id="467"/>
    <w:bookmarkStart w:name="z903" w:id="468"/>
    <w:p>
      <w:pPr>
        <w:spacing w:after="0"/>
        <w:ind w:left="0"/>
        <w:jc w:val="both"/>
      </w:pPr>
      <w:r>
        <w:rPr>
          <w:rFonts w:ascii="Times New Roman"/>
          <w:b w:val="false"/>
          <w:i w:val="false"/>
          <w:color w:val="000000"/>
          <w:sz w:val="28"/>
        </w:rPr>
        <w:t>
      8-процесс – Мемлекеттік корпорациясының қызметкері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беруді жүзеге асырады.</w:t>
      </w:r>
    </w:p>
    <w:bookmarkEnd w:id="468"/>
    <w:bookmarkStart w:name="z904" w:id="469"/>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келісіп, жер-кадастрлық жұмыстар қызметтеріне ақы төленген кезде – жер учаскесіне жер пайдалану құқығын беру туралы шешімді шығару – 22 (жиырма екі) жұмыс күні;</w:t>
      </w:r>
    </w:p>
    <w:bookmarkEnd w:id="469"/>
    <w:bookmarkStart w:name="z905" w:id="470"/>
    <w:p>
      <w:pPr>
        <w:spacing w:after="0"/>
        <w:ind w:left="0"/>
        <w:jc w:val="both"/>
      </w:pPr>
      <w:r>
        <w:rPr>
          <w:rFonts w:ascii="Times New Roman"/>
          <w:b w:val="false"/>
          <w:i w:val="false"/>
          <w:color w:val="000000"/>
          <w:sz w:val="28"/>
        </w:rPr>
        <w:t>
      9-процесс – Мемлекеттік корпорация жер-кадастрлық жоспарды дайындауға ақы төленген жағдайда, оны жер қатынастары бойынша уәкілетті органға жолдайды;</w:t>
      </w:r>
    </w:p>
    <w:bookmarkEnd w:id="470"/>
    <w:bookmarkStart w:name="z906" w:id="471"/>
    <w:p>
      <w:pPr>
        <w:spacing w:after="0"/>
        <w:ind w:left="0"/>
        <w:jc w:val="both"/>
      </w:pPr>
      <w:r>
        <w:rPr>
          <w:rFonts w:ascii="Times New Roman"/>
          <w:b w:val="false"/>
          <w:i w:val="false"/>
          <w:color w:val="000000"/>
          <w:sz w:val="28"/>
        </w:rPr>
        <w:t>
      10-процесс – жер қатынастары бойынша уәкілетті органның басшысы жер-кадастрлық жоспарды қарайды, бекітеді және жауапты орындаушыны анықтайды;</w:t>
      </w:r>
    </w:p>
    <w:bookmarkEnd w:id="471"/>
    <w:bookmarkStart w:name="z907" w:id="472"/>
    <w:p>
      <w:pPr>
        <w:spacing w:after="0"/>
        <w:ind w:left="0"/>
        <w:jc w:val="both"/>
      </w:pPr>
      <w:r>
        <w:rPr>
          <w:rFonts w:ascii="Times New Roman"/>
          <w:b w:val="false"/>
          <w:i w:val="false"/>
          <w:color w:val="000000"/>
          <w:sz w:val="28"/>
        </w:rPr>
        <w:t>
      11-процесс – жауапты орындаушы көрсетілетін қызметті берушінің жер учаскесіне құқық беру туралы шешім жобасын және уақытша жер пайдалану шартын дайындайды;</w:t>
      </w:r>
    </w:p>
    <w:bookmarkEnd w:id="472"/>
    <w:bookmarkStart w:name="z908" w:id="473"/>
    <w:p>
      <w:pPr>
        <w:spacing w:after="0"/>
        <w:ind w:left="0"/>
        <w:jc w:val="both"/>
      </w:pPr>
      <w:r>
        <w:rPr>
          <w:rFonts w:ascii="Times New Roman"/>
          <w:b w:val="false"/>
          <w:i w:val="false"/>
          <w:color w:val="000000"/>
          <w:sz w:val="28"/>
        </w:rPr>
        <w:t>
      12-процесс – жер қатынастары бойынша уәкілетті органның басшысы шешім жобасын қарайды, уақытша жер пайдалану шартына қол қояды;</w:t>
      </w:r>
    </w:p>
    <w:bookmarkEnd w:id="473"/>
    <w:bookmarkStart w:name="z909" w:id="474"/>
    <w:p>
      <w:pPr>
        <w:spacing w:after="0"/>
        <w:ind w:left="0"/>
        <w:jc w:val="both"/>
      </w:pPr>
      <w:r>
        <w:rPr>
          <w:rFonts w:ascii="Times New Roman"/>
          <w:b w:val="false"/>
          <w:i w:val="false"/>
          <w:color w:val="000000"/>
          <w:sz w:val="28"/>
        </w:rPr>
        <w:t>
      13-процесс – көрсетілетін қызметті берушінің басшылығы шешім жобасын қарайды және оған қол қояды және жер қатынастары бойынша уәкілетті органға жолдайды;</w:t>
      </w:r>
    </w:p>
    <w:bookmarkEnd w:id="474"/>
    <w:bookmarkStart w:name="z910" w:id="475"/>
    <w:p>
      <w:pPr>
        <w:spacing w:after="0"/>
        <w:ind w:left="0"/>
        <w:jc w:val="both"/>
      </w:pPr>
      <w:r>
        <w:rPr>
          <w:rFonts w:ascii="Times New Roman"/>
          <w:b w:val="false"/>
          <w:i w:val="false"/>
          <w:color w:val="000000"/>
          <w:sz w:val="28"/>
        </w:rPr>
        <w:t>
      14-процесс –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өтініш иесіне қол қойғызу үшін жолдайды;</w:t>
      </w:r>
    </w:p>
    <w:bookmarkEnd w:id="475"/>
    <w:bookmarkStart w:name="z911" w:id="476"/>
    <w:p>
      <w:pPr>
        <w:spacing w:after="0"/>
        <w:ind w:left="0"/>
        <w:jc w:val="both"/>
      </w:pPr>
      <w:r>
        <w:rPr>
          <w:rFonts w:ascii="Times New Roman"/>
          <w:b w:val="false"/>
          <w:i w:val="false"/>
          <w:color w:val="000000"/>
          <w:sz w:val="28"/>
        </w:rPr>
        <w:t>
      15-процесс – Мемлекеттік корпорациясының қызметкері құжаттарды беруді жүзеге асырады және көрсетілетін қызметті алушыға уақытша жер пайдалану шартына екі данада қол қойғызады.</w:t>
      </w:r>
    </w:p>
    <w:bookmarkEnd w:id="476"/>
    <w:bookmarkStart w:name="z912" w:id="477"/>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p>
    <w:bookmarkEnd w:id="477"/>
    <w:bookmarkStart w:name="z913" w:id="478"/>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78"/>
    <w:bookmarkStart w:name="z914" w:id="479"/>
    <w:p>
      <w:pPr>
        <w:spacing w:after="0"/>
        <w:ind w:left="0"/>
        <w:jc w:val="both"/>
      </w:pPr>
      <w:r>
        <w:rPr>
          <w:rFonts w:ascii="Times New Roman"/>
          <w:b w:val="false"/>
          <w:i w:val="false"/>
          <w:color w:val="000000"/>
          <w:sz w:val="28"/>
        </w:rPr>
        <w:t>
      1) құжаттарды порталға тапсырған сәттен бастап:</w:t>
      </w:r>
    </w:p>
    <w:bookmarkEnd w:id="479"/>
    <w:bookmarkStart w:name="z915" w:id="480"/>
    <w:p>
      <w:pPr>
        <w:spacing w:after="0"/>
        <w:ind w:left="0"/>
        <w:jc w:val="both"/>
      </w:pPr>
      <w:r>
        <w:rPr>
          <w:rFonts w:ascii="Times New Roman"/>
          <w:b w:val="false"/>
          <w:i w:val="false"/>
          <w:color w:val="000000"/>
          <w:sz w:val="28"/>
        </w:rPr>
        <w:t>
      1-кезең: жер учаскесін таңдау актісін дайындау – 28 (жиырма сегіз) жұмыс күні;</w:t>
      </w:r>
    </w:p>
    <w:bookmarkEnd w:id="480"/>
    <w:bookmarkStart w:name="z916" w:id="481"/>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481"/>
    <w:bookmarkStart w:name="z917" w:id="48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482"/>
    <w:bookmarkStart w:name="z918" w:id="483"/>
    <w:p>
      <w:pPr>
        <w:spacing w:after="0"/>
        <w:ind w:left="0"/>
        <w:jc w:val="both"/>
      </w:pPr>
      <w:r>
        <w:rPr>
          <w:rFonts w:ascii="Times New Roman"/>
          <w:b w:val="false"/>
          <w:i w:val="false"/>
          <w:color w:val="000000"/>
          <w:sz w:val="28"/>
        </w:rPr>
        <w:t>
      1-процесс – көрсетілетін қызметті алушының қызметті алу үшін порталға ЖСН/БСН және парольді енгізу үдерісі (авторландыру үдерісі);</w:t>
      </w:r>
    </w:p>
    <w:bookmarkEnd w:id="483"/>
    <w:bookmarkStart w:name="z919" w:id="484"/>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 туралы деректердің түпнұсқалығын порталда тексеру;</w:t>
      </w:r>
    </w:p>
    <w:bookmarkEnd w:id="484"/>
    <w:bookmarkStart w:name="z920" w:id="485"/>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485"/>
    <w:bookmarkStart w:name="z921" w:id="486"/>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w:t>
      </w:r>
    </w:p>
    <w:bookmarkEnd w:id="486"/>
    <w:bookmarkStart w:name="z922" w:id="487"/>
    <w:p>
      <w:pPr>
        <w:spacing w:after="0"/>
        <w:ind w:left="0"/>
        <w:jc w:val="both"/>
      </w:pPr>
      <w:r>
        <w:rPr>
          <w:rFonts w:ascii="Times New Roman"/>
          <w:b w:val="false"/>
          <w:i w:val="false"/>
          <w:color w:val="000000"/>
          <w:sz w:val="28"/>
        </w:rPr>
        <w:t xml:space="preserve">
      4-процесс – қызмет ақысын "электрондық үкіметтің" төлем шлюзінде (бұдан әрі – ЭҮТШ) төлеу, осы ақпараттың порталға түсуі; </w:t>
      </w:r>
    </w:p>
    <w:bookmarkEnd w:id="487"/>
    <w:bookmarkStart w:name="z923" w:id="488"/>
    <w:p>
      <w:pPr>
        <w:spacing w:after="0"/>
        <w:ind w:left="0"/>
        <w:jc w:val="both"/>
      </w:pPr>
      <w:r>
        <w:rPr>
          <w:rFonts w:ascii="Times New Roman"/>
          <w:b w:val="false"/>
          <w:i w:val="false"/>
          <w:color w:val="000000"/>
          <w:sz w:val="28"/>
        </w:rPr>
        <w:t>
      2-шарт – ақпараттық жүйеде қызметті көрсету үшін төлем жүргізу фактісін тексеру;</w:t>
      </w:r>
    </w:p>
    <w:bookmarkEnd w:id="488"/>
    <w:bookmarkStart w:name="z924" w:id="489"/>
    <w:p>
      <w:pPr>
        <w:spacing w:after="0"/>
        <w:ind w:left="0"/>
        <w:jc w:val="both"/>
      </w:pPr>
      <w:r>
        <w:rPr>
          <w:rFonts w:ascii="Times New Roman"/>
          <w:b w:val="false"/>
          <w:i w:val="false"/>
          <w:color w:val="000000"/>
          <w:sz w:val="28"/>
        </w:rPr>
        <w:t>
      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w:t>
      </w:r>
    </w:p>
    <w:bookmarkEnd w:id="489"/>
    <w:bookmarkStart w:name="z925" w:id="490"/>
    <w:p>
      <w:pPr>
        <w:spacing w:after="0"/>
        <w:ind w:left="0"/>
        <w:jc w:val="both"/>
      </w:pPr>
      <w:r>
        <w:rPr>
          <w:rFonts w:ascii="Times New Roman"/>
          <w:b w:val="false"/>
          <w:i w:val="false"/>
          <w:color w:val="000000"/>
          <w:sz w:val="28"/>
        </w:rPr>
        <w:t>
      6-процесс – көрсетілетін қызметті алушының сұрауды куәландыру (қол қою) үшін электрондық цифрлық қолтаңбасы (бұдан әрі - ЭЦҚ) тіркеу куәлігін таңдауы;</w:t>
      </w:r>
    </w:p>
    <w:bookmarkEnd w:id="490"/>
    <w:bookmarkStart w:name="z926" w:id="491"/>
    <w:p>
      <w:pPr>
        <w:spacing w:after="0"/>
        <w:ind w:left="0"/>
        <w:jc w:val="both"/>
      </w:pPr>
      <w:r>
        <w:rPr>
          <w:rFonts w:ascii="Times New Roman"/>
          <w:b w:val="false"/>
          <w:i w:val="false"/>
          <w:color w:val="000000"/>
          <w:sz w:val="28"/>
        </w:rPr>
        <w:t>
      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арасындағы) порталда тексеру;</w:t>
      </w:r>
    </w:p>
    <w:bookmarkEnd w:id="491"/>
    <w:bookmarkStart w:name="z927" w:id="492"/>
    <w:p>
      <w:pPr>
        <w:spacing w:after="0"/>
        <w:ind w:left="0"/>
        <w:jc w:val="both"/>
      </w:pPr>
      <w:r>
        <w:rPr>
          <w:rFonts w:ascii="Times New Roman"/>
          <w:b w:val="false"/>
          <w:i w:val="false"/>
          <w:color w:val="000000"/>
          <w:sz w:val="28"/>
        </w:rPr>
        <w:t>
      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w:t>
      </w:r>
    </w:p>
    <w:bookmarkEnd w:id="492"/>
    <w:bookmarkStart w:name="z928" w:id="493"/>
    <w:p>
      <w:pPr>
        <w:spacing w:after="0"/>
        <w:ind w:left="0"/>
        <w:jc w:val="both"/>
      </w:pPr>
      <w:r>
        <w:rPr>
          <w:rFonts w:ascii="Times New Roman"/>
          <w:b w:val="false"/>
          <w:i w:val="false"/>
          <w:color w:val="000000"/>
          <w:sz w:val="28"/>
        </w:rPr>
        <w:t>
      8-процесс – көрсетілетін қызметті алушының ЭЦҚ арқылы қызмет көрсету сұрауының толтырылған нысанын (енгізілген деректерді) куәландыруы (қол қоюы);</w:t>
      </w:r>
    </w:p>
    <w:bookmarkEnd w:id="493"/>
    <w:bookmarkStart w:name="z929" w:id="494"/>
    <w:p>
      <w:pPr>
        <w:spacing w:after="0"/>
        <w:ind w:left="0"/>
        <w:jc w:val="both"/>
      </w:pPr>
      <w:r>
        <w:rPr>
          <w:rFonts w:ascii="Times New Roman"/>
          <w:b w:val="false"/>
          <w:i w:val="false"/>
          <w:color w:val="000000"/>
          <w:sz w:val="28"/>
        </w:rPr>
        <w:t>
      9-процесс – порталда сұрауды тіркеу және өңдеу;</w:t>
      </w:r>
    </w:p>
    <w:bookmarkEnd w:id="494"/>
    <w:bookmarkStart w:name="z930" w:id="495"/>
    <w:p>
      <w:pPr>
        <w:spacing w:after="0"/>
        <w:ind w:left="0"/>
        <w:jc w:val="both"/>
      </w:pPr>
      <w:r>
        <w:rPr>
          <w:rFonts w:ascii="Times New Roman"/>
          <w:b w:val="false"/>
          <w:i w:val="false"/>
          <w:color w:val="000000"/>
          <w:sz w:val="28"/>
        </w:rPr>
        <w:t xml:space="preserve">
      4-шарт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аумақтық бөлімшенің тексеруі;</w:t>
      </w:r>
    </w:p>
    <w:bookmarkEnd w:id="495"/>
    <w:bookmarkStart w:name="z931" w:id="496"/>
    <w:p>
      <w:pPr>
        <w:spacing w:after="0"/>
        <w:ind w:left="0"/>
        <w:jc w:val="both"/>
      </w:pPr>
      <w:r>
        <w:rPr>
          <w:rFonts w:ascii="Times New Roman"/>
          <w:b w:val="false"/>
          <w:i w:val="false"/>
          <w:color w:val="000000"/>
          <w:sz w:val="28"/>
        </w:rPr>
        <w:t>
      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w:t>
      </w:r>
    </w:p>
    <w:bookmarkEnd w:id="496"/>
    <w:bookmarkStart w:name="z932" w:id="497"/>
    <w:p>
      <w:pPr>
        <w:spacing w:after="0"/>
        <w:ind w:left="0"/>
        <w:jc w:val="both"/>
      </w:pPr>
      <w:r>
        <w:rPr>
          <w:rFonts w:ascii="Times New Roman"/>
          <w:b w:val="false"/>
          <w:i w:val="false"/>
          <w:color w:val="000000"/>
          <w:sz w:val="28"/>
        </w:rPr>
        <w:t>
      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 пайдалану арқылы қалыптастырылады.</w:t>
      </w:r>
    </w:p>
    <w:bookmarkEnd w:id="497"/>
    <w:bookmarkStart w:name="z933" w:id="498"/>
    <w:p>
      <w:pPr>
        <w:spacing w:after="0"/>
        <w:ind w:left="0"/>
        <w:jc w:val="both"/>
      </w:pPr>
      <w:r>
        <w:rPr>
          <w:rFonts w:ascii="Times New Roman"/>
          <w:b w:val="false"/>
          <w:i w:val="false"/>
          <w:color w:val="000000"/>
          <w:sz w:val="28"/>
        </w:rPr>
        <w:t>
      Мемлекеттік корпорация және портал арқылы мемлекеттік қызмет көрсету кезінде тартылған ақпараттық жүйелердің функционалдық өзара іс-қимылы осы регламенттегі 3 және 4-қосымшаларға сәйкес диаграммаларда келтірілген.</w:t>
      </w:r>
    </w:p>
    <w:bookmarkEnd w:id="498"/>
    <w:bookmarkStart w:name="z934" w:id="499"/>
    <w:p>
      <w:pPr>
        <w:spacing w:after="0"/>
        <w:ind w:left="0"/>
        <w:jc w:val="both"/>
      </w:pP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көрсетілетін қызмет берушілермен және (немесе) халыққа қызмет көрсету орталығымен өзара іс-қимыл тәртібін және мемлекеттік қызмет көрсету үдерісінде ақпараттық жүйелерді қолдану тәртібін сипаттау осы регламенттегі 5-қосымшаға сәйкес мемлекеттік қызмет көрсетудің бизнес-процестерінің анықтамалығында келтірілген.</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1-қосымша</w:t>
            </w:r>
          </w:p>
        </w:tc>
      </w:tr>
    </w:tbl>
    <w:bookmarkStart w:name="z936" w:id="500"/>
    <w:p>
      <w:pPr>
        <w:spacing w:after="0"/>
        <w:ind w:left="0"/>
        <w:jc w:val="left"/>
      </w:pPr>
      <w:r>
        <w:rPr>
          <w:rFonts w:ascii="Times New Roman"/>
          <w:b/>
          <w:i w:val="false"/>
          <w:color w:val="000000"/>
        </w:rPr>
        <w:t xml:space="preserve"> Мемлекеттік қызметті көрсету жөніндегі уәкілетті органдар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438"/>
        <w:gridCol w:w="2065"/>
        <w:gridCol w:w="3999"/>
        <w:gridCol w:w="4058"/>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01"/>
          <w:p>
            <w:pPr>
              <w:spacing w:after="20"/>
              <w:ind w:left="20"/>
              <w:jc w:val="both"/>
            </w:pPr>
            <w:r>
              <w:rPr>
                <w:rFonts w:ascii="Times New Roman"/>
                <w:b w:val="false"/>
                <w:i w:val="false"/>
                <w:color w:val="000000"/>
                <w:sz w:val="20"/>
              </w:rPr>
              <w:t xml:space="preserve">
№ </w:t>
            </w:r>
          </w:p>
          <w:bookmarkEnd w:id="50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02"/>
          <w:p>
            <w:pPr>
              <w:spacing w:after="20"/>
              <w:ind w:left="20"/>
              <w:jc w:val="both"/>
            </w:pPr>
            <w:r>
              <w:rPr>
                <w:rFonts w:ascii="Times New Roman"/>
                <w:b w:val="false"/>
                <w:i w:val="false"/>
                <w:color w:val="000000"/>
                <w:sz w:val="20"/>
              </w:rPr>
              <w:t>
1</w:t>
            </w:r>
          </w:p>
          <w:bookmarkEnd w:id="50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03"/>
          <w:p>
            <w:pPr>
              <w:spacing w:after="20"/>
              <w:ind w:left="20"/>
              <w:jc w:val="both"/>
            </w:pPr>
            <w:r>
              <w:rPr>
                <w:rFonts w:ascii="Times New Roman"/>
                <w:b w:val="false"/>
                <w:i w:val="false"/>
                <w:color w:val="000000"/>
                <w:sz w:val="20"/>
              </w:rPr>
              <w:t>
1</w:t>
            </w:r>
          </w:p>
          <w:bookmarkEnd w:id="503"/>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Әліханов көшесі,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8-7212-42-11-54</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kanc_oblakimat</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04"/>
          <w:p>
            <w:pPr>
              <w:spacing w:after="20"/>
              <w:ind w:left="20"/>
              <w:jc w:val="both"/>
            </w:pPr>
            <w:r>
              <w:rPr>
                <w:rFonts w:ascii="Times New Roman"/>
                <w:b w:val="false"/>
                <w:i w:val="false"/>
                <w:color w:val="000000"/>
                <w:sz w:val="20"/>
              </w:rPr>
              <w:t>
2</w:t>
            </w:r>
          </w:p>
          <w:bookmarkEnd w:id="504"/>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w:t>
            </w:r>
            <w:r>
              <w:br/>
            </w:r>
            <w:r>
              <w:rPr>
                <w:rFonts w:ascii="Times New Roman"/>
                <w:b w:val="false"/>
                <w:i w:val="false"/>
                <w:color w:val="000000"/>
                <w:sz w:val="20"/>
              </w:rPr>
              <w:t xml:space="preserve">
Бейбітшілік </w:t>
            </w:r>
            <w:r>
              <w:br/>
            </w:r>
            <w:r>
              <w:rPr>
                <w:rFonts w:ascii="Times New Roman"/>
                <w:b w:val="false"/>
                <w:i w:val="false"/>
                <w:color w:val="000000"/>
                <w:sz w:val="20"/>
              </w:rPr>
              <w:t>
бульвары, 39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8-7212-42-14-09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Akimat07</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05"/>
          <w:p>
            <w:pPr>
              <w:spacing w:after="20"/>
              <w:ind w:left="20"/>
              <w:jc w:val="both"/>
            </w:pPr>
            <w:r>
              <w:rPr>
                <w:rFonts w:ascii="Times New Roman"/>
                <w:b w:val="false"/>
                <w:i w:val="false"/>
                <w:color w:val="000000"/>
                <w:sz w:val="20"/>
              </w:rPr>
              <w:t>
3</w:t>
            </w:r>
          </w:p>
          <w:bookmarkEnd w:id="50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w:t>
            </w:r>
            <w:r>
              <w:br/>
            </w:r>
            <w:r>
              <w:rPr>
                <w:rFonts w:ascii="Times New Roman"/>
                <w:b w:val="false"/>
                <w:i w:val="false"/>
                <w:color w:val="000000"/>
                <w:sz w:val="20"/>
              </w:rPr>
              <w:t>
Ш.Уәлиханов көшесі,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8-710-36-4-99-95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Blh_canselyaria</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06"/>
          <w:p>
            <w:pPr>
              <w:spacing w:after="20"/>
              <w:ind w:left="20"/>
              <w:jc w:val="both"/>
            </w:pPr>
            <w:r>
              <w:rPr>
                <w:rFonts w:ascii="Times New Roman"/>
                <w:b w:val="false"/>
                <w:i w:val="false"/>
                <w:color w:val="000000"/>
                <w:sz w:val="20"/>
              </w:rPr>
              <w:t>
4</w:t>
            </w:r>
          </w:p>
          <w:bookmarkEnd w:id="50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Абай көшесі,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8-710-32-2-64-74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karajal_akimat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07"/>
          <w:p>
            <w:pPr>
              <w:spacing w:after="20"/>
              <w:ind w:left="20"/>
              <w:jc w:val="both"/>
            </w:pPr>
            <w:r>
              <w:rPr>
                <w:rFonts w:ascii="Times New Roman"/>
                <w:b w:val="false"/>
                <w:i w:val="false"/>
                <w:color w:val="000000"/>
                <w:sz w:val="20"/>
              </w:rPr>
              <w:t>
5</w:t>
            </w:r>
          </w:p>
          <w:bookmarkEnd w:id="50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Пушкин көшесі,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8-710-39-54-0-48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prio_org</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08"/>
          <w:p>
            <w:pPr>
              <w:spacing w:after="20"/>
              <w:ind w:left="20"/>
              <w:jc w:val="both"/>
            </w:pPr>
            <w:r>
              <w:rPr>
                <w:rFonts w:ascii="Times New Roman"/>
                <w:b w:val="false"/>
                <w:i w:val="false"/>
                <w:color w:val="000000"/>
                <w:sz w:val="20"/>
              </w:rPr>
              <w:t>
6</w:t>
            </w:r>
          </w:p>
          <w:bookmarkEnd w:id="50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Жамбыл көшесі, 67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8-721-37-2-52-08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sar_apparat</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09"/>
          <w:p>
            <w:pPr>
              <w:spacing w:after="20"/>
              <w:ind w:left="20"/>
              <w:jc w:val="both"/>
            </w:pPr>
            <w:r>
              <w:rPr>
                <w:rFonts w:ascii="Times New Roman"/>
                <w:b w:val="false"/>
                <w:i w:val="false"/>
                <w:color w:val="000000"/>
                <w:sz w:val="20"/>
              </w:rPr>
              <w:t>
7</w:t>
            </w:r>
          </w:p>
          <w:bookmarkEnd w:id="50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Сәтпаев қаласы, </w:t>
            </w:r>
            <w:r>
              <w:br/>
            </w:r>
            <w:r>
              <w:rPr>
                <w:rFonts w:ascii="Times New Roman"/>
                <w:b w:val="false"/>
                <w:i w:val="false"/>
                <w:color w:val="000000"/>
                <w:sz w:val="20"/>
              </w:rPr>
              <w:t>
Сәтпаев даңғылы, 108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8-710-63-33-6-36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satpaevakim</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10"/>
          <w:p>
            <w:pPr>
              <w:spacing w:after="20"/>
              <w:ind w:left="20"/>
              <w:jc w:val="both"/>
            </w:pPr>
            <w:r>
              <w:rPr>
                <w:rFonts w:ascii="Times New Roman"/>
                <w:b w:val="false"/>
                <w:i w:val="false"/>
                <w:color w:val="000000"/>
                <w:sz w:val="20"/>
              </w:rPr>
              <w:t>
8</w:t>
            </w:r>
          </w:p>
          <w:bookmarkEnd w:id="51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w:t>
            </w:r>
            <w:r>
              <w:br/>
            </w:r>
            <w:r>
              <w:rPr>
                <w:rFonts w:ascii="Times New Roman"/>
                <w:b w:val="false"/>
                <w:i w:val="false"/>
                <w:color w:val="000000"/>
                <w:sz w:val="20"/>
              </w:rPr>
              <w:t xml:space="preserve">
Тәуілсіздік </w:t>
            </w:r>
            <w:r>
              <w:br/>
            </w:r>
            <w:r>
              <w:rPr>
                <w:rFonts w:ascii="Times New Roman"/>
                <w:b w:val="false"/>
                <w:i w:val="false"/>
                <w:color w:val="000000"/>
                <w:sz w:val="20"/>
              </w:rPr>
              <w:t>
бульвары,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8-721-3-92-26-03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akimat.temirtau</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11"/>
          <w:p>
            <w:pPr>
              <w:spacing w:after="20"/>
              <w:ind w:left="20"/>
              <w:jc w:val="both"/>
            </w:pPr>
            <w:r>
              <w:rPr>
                <w:rFonts w:ascii="Times New Roman"/>
                <w:b w:val="false"/>
                <w:i w:val="false"/>
                <w:color w:val="000000"/>
                <w:sz w:val="20"/>
              </w:rPr>
              <w:t>
9</w:t>
            </w:r>
          </w:p>
          <w:bookmarkEnd w:id="51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Абай көшесі, 50А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8-721-56-4-08-44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shahtinsk_cancel</w:t>
            </w:r>
            <w:r>
              <w:br/>
            </w:r>
            <w:r>
              <w:rPr>
                <w:rFonts w:ascii="Times New Roman"/>
                <w:b w:val="false"/>
                <w:i w:val="false"/>
                <w:color w:val="000000"/>
                <w:sz w:val="20"/>
              </w:rPr>
              <w:t>
@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12"/>
          <w:p>
            <w:pPr>
              <w:spacing w:after="20"/>
              <w:ind w:left="20"/>
              <w:jc w:val="both"/>
            </w:pPr>
            <w:r>
              <w:rPr>
                <w:rFonts w:ascii="Times New Roman"/>
                <w:b w:val="false"/>
                <w:i w:val="false"/>
                <w:color w:val="000000"/>
                <w:sz w:val="20"/>
              </w:rPr>
              <w:t>
10</w:t>
            </w:r>
          </w:p>
          <w:bookmarkEnd w:id="51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w:t>
            </w:r>
            <w:r>
              <w:br/>
            </w:r>
            <w:r>
              <w:rPr>
                <w:rFonts w:ascii="Times New Roman"/>
                <w:b w:val="false"/>
                <w:i w:val="false"/>
                <w:color w:val="000000"/>
                <w:sz w:val="20"/>
              </w:rPr>
              <w:t>
Жеңіс даңғылы,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8-721-31-4-65-23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abay_control</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13"/>
          <w:p>
            <w:pPr>
              <w:spacing w:after="20"/>
              <w:ind w:left="20"/>
              <w:jc w:val="both"/>
            </w:pPr>
            <w:r>
              <w:rPr>
                <w:rFonts w:ascii="Times New Roman"/>
                <w:b w:val="false"/>
                <w:i w:val="false"/>
                <w:color w:val="000000"/>
                <w:sz w:val="20"/>
              </w:rPr>
              <w:t>
11</w:t>
            </w:r>
          </w:p>
          <w:bookmarkEnd w:id="513"/>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 Бөкейхан көшесі,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8-710-37-21-2-33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ergan_77</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14"/>
          <w:p>
            <w:pPr>
              <w:spacing w:after="20"/>
              <w:ind w:left="20"/>
              <w:jc w:val="both"/>
            </w:pPr>
            <w:r>
              <w:rPr>
                <w:rFonts w:ascii="Times New Roman"/>
                <w:b w:val="false"/>
                <w:i w:val="false"/>
                <w:color w:val="000000"/>
                <w:sz w:val="20"/>
              </w:rPr>
              <w:t>
12</w:t>
            </w:r>
          </w:p>
          <w:bookmarkEnd w:id="514"/>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r>
              <w:br/>
            </w:r>
            <w:r>
              <w:rPr>
                <w:rFonts w:ascii="Times New Roman"/>
                <w:b w:val="false"/>
                <w:i w:val="false"/>
                <w:color w:val="000000"/>
                <w:sz w:val="20"/>
              </w:rPr>
              <w:t>
Аблай хан көшесі, 39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8-72-154-2-11-18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b-jiraulakimat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15"/>
          <w:p>
            <w:pPr>
              <w:spacing w:after="20"/>
              <w:ind w:left="20"/>
              <w:jc w:val="both"/>
            </w:pPr>
            <w:r>
              <w:rPr>
                <w:rFonts w:ascii="Times New Roman"/>
                <w:b w:val="false"/>
                <w:i w:val="false"/>
                <w:color w:val="000000"/>
                <w:sz w:val="20"/>
              </w:rPr>
              <w:t>
13</w:t>
            </w:r>
          </w:p>
          <w:bookmarkEnd w:id="51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r>
              <w:br/>
            </w:r>
            <w:r>
              <w:rPr>
                <w:rFonts w:ascii="Times New Roman"/>
                <w:b w:val="false"/>
                <w:i w:val="false"/>
                <w:color w:val="000000"/>
                <w:sz w:val="20"/>
              </w:rPr>
              <w:t xml:space="preserve">
Тәуелсіздік </w:t>
            </w:r>
            <w:r>
              <w:br/>
            </w:r>
            <w:r>
              <w:rPr>
                <w:rFonts w:ascii="Times New Roman"/>
                <w:b w:val="false"/>
                <w:i w:val="false"/>
                <w:color w:val="000000"/>
                <w:sz w:val="20"/>
              </w:rPr>
              <w:t>
даңғылы,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zhanaarka_akimat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16"/>
          <w:p>
            <w:pPr>
              <w:spacing w:after="20"/>
              <w:ind w:left="20"/>
              <w:jc w:val="both"/>
            </w:pPr>
            <w:r>
              <w:rPr>
                <w:rFonts w:ascii="Times New Roman"/>
                <w:b w:val="false"/>
                <w:i w:val="false"/>
                <w:color w:val="000000"/>
                <w:sz w:val="20"/>
              </w:rPr>
              <w:t>
14</w:t>
            </w:r>
          </w:p>
          <w:bookmarkEnd w:id="51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Т. Әубакіров, көшесі, 23 үй</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8-721-46-31-0-00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karkar_org</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7"/>
          <w:p>
            <w:pPr>
              <w:spacing w:after="20"/>
              <w:ind w:left="20"/>
              <w:jc w:val="both"/>
            </w:pPr>
            <w:r>
              <w:rPr>
                <w:rFonts w:ascii="Times New Roman"/>
                <w:b w:val="false"/>
                <w:i w:val="false"/>
                <w:color w:val="000000"/>
                <w:sz w:val="20"/>
              </w:rPr>
              <w:t>
15</w:t>
            </w:r>
          </w:p>
          <w:bookmarkEnd w:id="51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К. Мынбаев көшесі, 44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8-721-44-2-26-31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akimat_nura</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18"/>
          <w:p>
            <w:pPr>
              <w:spacing w:after="20"/>
              <w:ind w:left="20"/>
              <w:jc w:val="both"/>
            </w:pPr>
            <w:r>
              <w:rPr>
                <w:rFonts w:ascii="Times New Roman"/>
                <w:b w:val="false"/>
                <w:i w:val="false"/>
                <w:color w:val="000000"/>
                <w:sz w:val="20"/>
              </w:rPr>
              <w:t>
16</w:t>
            </w:r>
          </w:p>
          <w:bookmarkEnd w:id="51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"Осакаровка ауданының әкімінің аппараты" мемлекеттік мекемесі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Жаңа көшесі, 33</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8-721-49-41-8-42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osak_kense</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19"/>
          <w:p>
            <w:pPr>
              <w:spacing w:after="20"/>
              <w:ind w:left="20"/>
              <w:jc w:val="both"/>
            </w:pPr>
            <w:r>
              <w:rPr>
                <w:rFonts w:ascii="Times New Roman"/>
                <w:b w:val="false"/>
                <w:i w:val="false"/>
                <w:color w:val="000000"/>
                <w:sz w:val="20"/>
              </w:rPr>
              <w:t>
17</w:t>
            </w:r>
          </w:p>
          <w:bookmarkEnd w:id="51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ауданының әкімінің аппараты" мемлекеттік мекемесі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кенті, </w:t>
            </w:r>
            <w:r>
              <w:br/>
            </w:r>
            <w:r>
              <w:rPr>
                <w:rFonts w:ascii="Times New Roman"/>
                <w:b w:val="false"/>
                <w:i w:val="false"/>
                <w:color w:val="000000"/>
                <w:sz w:val="20"/>
              </w:rPr>
              <w:t>
Абай көшесі, 27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8-710-35-21-3-39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ulytauakim</w:t>
            </w:r>
            <w:r>
              <w:br/>
            </w:r>
            <w:r>
              <w:rPr>
                <w:rFonts w:ascii="Times New Roman"/>
                <w:b w:val="false"/>
                <w:i w:val="false"/>
                <w:color w:val="000000"/>
                <w:sz w:val="20"/>
              </w:rPr>
              <w:t>
@krg.gov.kz</w:t>
            </w:r>
            <w:r>
              <w:br/>
            </w:r>
            <w:r>
              <w:rPr>
                <w:rFonts w:ascii="Times New Roman"/>
                <w:b w:val="false"/>
                <w:i w:val="false"/>
                <w:color w:val="000000"/>
                <w:sz w:val="20"/>
              </w:rPr>
              <w:t>
ulutau_akimat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20"/>
          <w:p>
            <w:pPr>
              <w:spacing w:after="20"/>
              <w:ind w:left="20"/>
              <w:jc w:val="both"/>
            </w:pPr>
            <w:r>
              <w:rPr>
                <w:rFonts w:ascii="Times New Roman"/>
                <w:b w:val="false"/>
                <w:i w:val="false"/>
                <w:color w:val="000000"/>
                <w:sz w:val="20"/>
              </w:rPr>
              <w:t>
18</w:t>
            </w:r>
          </w:p>
          <w:bookmarkEnd w:id="52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селосы, Шортанбай жырау көшесі, 24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8-710-31-21417</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akimshet</w:t>
            </w:r>
            <w:r>
              <w:br/>
            </w:r>
            <w:r>
              <w:rPr>
                <w:rFonts w:ascii="Times New Roman"/>
                <w:b w:val="false"/>
                <w:i w:val="false"/>
                <w:color w:val="000000"/>
                <w:sz w:val="20"/>
              </w:rPr>
              <w:t>
@mail.ru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 мемлекеттік көрсетілетін қызмет регламентіне</w:t>
            </w:r>
            <w:r>
              <w:br/>
            </w:r>
            <w:r>
              <w:rPr>
                <w:rFonts w:ascii="Times New Roman"/>
                <w:b w:val="false"/>
                <w:i w:val="false"/>
                <w:color w:val="000000"/>
                <w:sz w:val="20"/>
              </w:rPr>
              <w:t>2-қосымша</w:t>
            </w:r>
          </w:p>
        </w:tc>
      </w:tr>
    </w:tbl>
    <w:bookmarkStart w:name="z958" w:id="521"/>
    <w:p>
      <w:pPr>
        <w:spacing w:after="0"/>
        <w:ind w:left="0"/>
        <w:jc w:val="left"/>
      </w:pPr>
      <w:r>
        <w:rPr>
          <w:rFonts w:ascii="Times New Roman"/>
          <w:b/>
          <w:i w:val="false"/>
          <w:color w:val="000000"/>
        </w:rPr>
        <w:t xml:space="preserve"> Құрылымдық бөлімшелердің (қызметкерлердің) рәсімдер (іс-қимылдар) бірізділігінің сипаттамасы</w:t>
      </w:r>
    </w:p>
    <w:bookmarkEnd w:id="521"/>
    <w:bookmarkStart w:name="z959" w:id="522"/>
    <w:p>
      <w:pPr>
        <w:spacing w:after="0"/>
        <w:ind w:left="0"/>
        <w:jc w:val="left"/>
      </w:pPr>
      <w:r>
        <w:rPr>
          <w:rFonts w:ascii="Times New Roman"/>
          <w:b/>
          <w:i w:val="false"/>
          <w:color w:val="000000"/>
        </w:rPr>
        <w:t xml:space="preserve"> 1-кезең: жер учаскесін таңдау актісін дайындау – 28 (жиырма сегіз) жұмыс күні</w:t>
      </w:r>
    </w:p>
    <w:bookmarkEnd w:id="522"/>
    <w:bookmarkStart w:name="z960" w:id="523"/>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415"/>
        <w:gridCol w:w="1264"/>
        <w:gridCol w:w="1040"/>
        <w:gridCol w:w="1041"/>
        <w:gridCol w:w="2767"/>
        <w:gridCol w:w="1041"/>
        <w:gridCol w:w="3328"/>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24"/>
          <w:p>
            <w:pPr>
              <w:spacing w:after="20"/>
              <w:ind w:left="20"/>
              <w:jc w:val="both"/>
            </w:pPr>
            <w:r>
              <w:rPr>
                <w:rFonts w:ascii="Times New Roman"/>
                <w:b w:val="false"/>
                <w:i w:val="false"/>
                <w:color w:val="000000"/>
                <w:sz w:val="20"/>
              </w:rPr>
              <w:t>
1</w:t>
            </w:r>
          </w:p>
          <w:bookmarkEnd w:id="524"/>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дайындау, актіні бір мезгілде барлық мүдделі мемлекеттік органдарға және мемлекеттік жер кадастрын жүргізетін Мемлекеттік корпорацияға келісуге жолдау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қарау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нәтижені және Мемлекеттік корпорация ұсынған жер-кадастрлық жоспарды дайындауға арналған есепті (сметаны) Мемлекеттік корпорацияға көрсетілетін қызметті алушымен келісу үшін жолдау не бас тарту туралы қорытынды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25"/>
          <w:p>
            <w:pPr>
              <w:spacing w:after="20"/>
              <w:ind w:left="20"/>
              <w:jc w:val="both"/>
            </w:pPr>
            <w:r>
              <w:rPr>
                <w:rFonts w:ascii="Times New Roman"/>
                <w:b w:val="false"/>
                <w:i w:val="false"/>
                <w:color w:val="000000"/>
                <w:sz w:val="20"/>
              </w:rPr>
              <w:t>
4</w:t>
            </w:r>
          </w:p>
          <w:bookmarkEnd w:id="525"/>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 шешім)</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басшылыққа қарау үшін тапсыру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анықтау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қол қою</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және есепті (сметаны) немесе бас тартуды жолдау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26"/>
          <w:p>
            <w:pPr>
              <w:spacing w:after="20"/>
              <w:ind w:left="20"/>
              <w:jc w:val="both"/>
            </w:pPr>
            <w:r>
              <w:rPr>
                <w:rFonts w:ascii="Times New Roman"/>
                <w:b w:val="false"/>
                <w:i w:val="false"/>
                <w:color w:val="000000"/>
                <w:sz w:val="20"/>
              </w:rPr>
              <w:t>
5</w:t>
            </w:r>
          </w:p>
          <w:bookmarkEnd w:id="526"/>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r>
              <w:br/>
            </w:r>
            <w:r>
              <w:rPr>
                <w:rFonts w:ascii="Times New Roman"/>
                <w:b w:val="false"/>
                <w:i w:val="false"/>
                <w:color w:val="000000"/>
                <w:sz w:val="20"/>
              </w:rPr>
              <w:t>
12 (он екі) жұмыс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3-қосымша</w:t>
            </w:r>
          </w:p>
        </w:tc>
      </w:tr>
    </w:tbl>
    <w:bookmarkStart w:name="z968" w:id="527"/>
    <w:p>
      <w:pPr>
        <w:spacing w:after="0"/>
        <w:ind w:left="0"/>
        <w:jc w:val="left"/>
      </w:pPr>
      <w:r>
        <w:rPr>
          <w:rFonts w:ascii="Times New Roman"/>
          <w:b/>
          <w:i w:val="false"/>
          <w:color w:val="000000"/>
        </w:rPr>
        <w:t xml:space="preserve"> Мемлекеттік корпорация арқылы мемлекеттік қызмет көрсету кезінде әрекет ететін ақпараттық жүйелердің функционалдық өзара іс-қимылының диаграммасы</w:t>
      </w:r>
    </w:p>
    <w:bookmarkEnd w:id="527"/>
    <w:bookmarkStart w:name="z969"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6718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4-қосымша</w:t>
            </w:r>
          </w:p>
        </w:tc>
      </w:tr>
    </w:tbl>
    <w:bookmarkStart w:name="z972" w:id="530"/>
    <w:p>
      <w:pPr>
        <w:spacing w:after="0"/>
        <w:ind w:left="0"/>
        <w:jc w:val="left"/>
      </w:pPr>
      <w:r>
        <w:rPr>
          <w:rFonts w:ascii="Times New Roman"/>
          <w:b/>
          <w:i w:val="false"/>
          <w:color w:val="000000"/>
        </w:rPr>
        <w:t xml:space="preserve"> Портал арқылы мемлекеттік қызмет көрсету кезінде әрекет ететін ақпараттық жүйелердің функционалдық өзара іс-қимылының диаграммасы</w:t>
      </w:r>
    </w:p>
    <w:bookmarkEnd w:id="530"/>
    <w:bookmarkStart w:name="z973" w:id="531"/>
    <w:p>
      <w:pPr>
        <w:spacing w:after="0"/>
        <w:ind w:left="0"/>
        <w:jc w:val="left"/>
      </w:pPr>
    </w:p>
    <w:bookmarkEnd w:id="531"/>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29000"/>
                    </a:xfrm>
                    <a:prstGeom prst="rect">
                      <a:avLst/>
                    </a:prstGeom>
                  </pic:spPr>
                </pic:pic>
              </a:graphicData>
            </a:graphic>
          </wp:inline>
        </w:drawing>
      </w:r>
    </w:p>
    <w:p>
      <w:pPr>
        <w:spacing w:after="0"/>
        <w:ind w:left="0"/>
        <w:jc w:val="left"/>
      </w:pPr>
      <w:r>
        <w:br/>
      </w:r>
    </w:p>
    <w:bookmarkStart w:name="z974" w:id="532"/>
    <w:p>
      <w:pPr>
        <w:spacing w:after="0"/>
        <w:ind w:left="0"/>
        <w:jc w:val="left"/>
      </w:pPr>
    </w:p>
    <w:bookmarkEnd w:id="532"/>
    <w:p>
      <w:pPr>
        <w:spacing w:after="0"/>
        <w:ind w:left="0"/>
        <w:jc w:val="both"/>
      </w:pPr>
      <w:r>
        <w:drawing>
          <wp:inline distT="0" distB="0" distL="0" distR="0">
            <wp:extent cx="6464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64300" cy="683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үшін жер учаскесін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7" w:id="533"/>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w:t>
      </w:r>
    </w:p>
    <w:bookmarkEnd w:id="533"/>
    <w:bookmarkStart w:name="z978" w:id="534"/>
    <w:p>
      <w:pPr>
        <w:spacing w:after="0"/>
        <w:ind w:left="0"/>
        <w:jc w:val="left"/>
      </w:pPr>
      <w:r>
        <w:rPr>
          <w:rFonts w:ascii="Times New Roman"/>
          <w:b/>
          <w:i w:val="false"/>
          <w:color w:val="000000"/>
        </w:rPr>
        <w:t xml:space="preserve">  1 кезең; жер учаскесін таңдау актісін дайындау - 28 (жиырма сегіз) жұмыс күні</w:t>
      </w:r>
    </w:p>
    <w:bookmarkEnd w:id="534"/>
    <w:bookmarkStart w:name="z979" w:id="535"/>
    <w:p>
      <w:pPr>
        <w:spacing w:after="0"/>
        <w:ind w:left="0"/>
        <w:jc w:val="left"/>
      </w:pPr>
    </w:p>
    <w:bookmarkEnd w:id="535"/>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18000"/>
                    </a:xfrm>
                    <a:prstGeom prst="rect">
                      <a:avLst/>
                    </a:prstGeom>
                  </pic:spPr>
                </pic:pic>
              </a:graphicData>
            </a:graphic>
          </wp:inline>
        </w:drawing>
      </w:r>
    </w:p>
    <w:p>
      <w:pPr>
        <w:spacing w:after="0"/>
        <w:ind w:left="0"/>
        <w:jc w:val="left"/>
      </w:pPr>
      <w:r>
        <w:br/>
      </w:r>
    </w:p>
    <w:bookmarkStart w:name="z980" w:id="536"/>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 2-кезең: көрсетілетін қызметті алушы түпкілікті таңдау актісін келіскендежәне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536"/>
    <w:bookmarkStart w:name="z981" w:id="537"/>
    <w:p>
      <w:pPr>
        <w:spacing w:after="0"/>
        <w:ind w:left="0"/>
        <w:jc w:val="left"/>
      </w:pPr>
    </w:p>
    <w:bookmarkEnd w:id="537"/>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92700"/>
                    </a:xfrm>
                    <a:prstGeom prst="rect">
                      <a:avLst/>
                    </a:prstGeom>
                  </pic:spPr>
                </pic:pic>
              </a:graphicData>
            </a:graphic>
          </wp:inline>
        </w:drawing>
      </w:r>
    </w:p>
    <w:p>
      <w:pPr>
        <w:spacing w:after="0"/>
        <w:ind w:left="0"/>
        <w:jc w:val="left"/>
      </w:pPr>
      <w:r>
        <w:br/>
      </w:r>
    </w:p>
    <w:bookmarkStart w:name="z982" w:id="538"/>
    <w:p>
      <w:pPr>
        <w:spacing w:after="0"/>
        <w:ind w:left="0"/>
        <w:jc w:val="left"/>
      </w:pPr>
    </w:p>
    <w:bookmarkEnd w:id="538"/>
    <w:p>
      <w:pPr>
        <w:spacing w:after="0"/>
        <w:ind w:left="0"/>
        <w:jc w:val="both"/>
      </w:pPr>
      <w:r>
        <w:drawing>
          <wp:inline distT="0" distB="0" distL="0" distR="0">
            <wp:extent cx="6667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67500" cy="323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