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fe19" w14:textId="b66f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 шаруашылығы өнімдерінің бірлігіне субсидия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30 мамырдағы № 32/03 қаулысы. Қарағанды облысының Әділет департаментінде 2017 жылғы 14 маусымда № 4277 болып тіркелді. Күші жойылды - Қарағанды облысының әкімдігінің 2019 жылғы 23 мамырдағы № 31/01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23.05.2019 № 31/01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7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12-6)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бұйрығына өзгерістер мен толықтырулар енгізу туралы" Қазақстан Республикасы Премьер-Министрінің орынбасары - Қазақстан Республикасы Ауыл шаруашылығы министрінің 2016 жылғы 21 қазандағы № 446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2016 жылы 2 қарашада № 14384 болып тіркелген, 2016 жылғы 14 қарашада "Әділет" ақпараттық-құқықтық жүйесінде)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алынатын ауыл шаруашылығы өнімдерінің бірлігіне субсидия нормативі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2015 жылғы 5 мамырдағы № 20/01 "Сатып алынатын ауылшаруашылық өнімдерінің субсидиялар нормативін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8 мамырда № 3189 болып тіркелген, "Әділет" ақпараттық-құқықтық жүйесінде 2015 жылғы 18 мамырда, "Индустриальная Караганда" 2015 жылғы 14 мамырдағы № 68-69 (21819-21820) және "Орталық Қазақстан" 2015 жылғы 14 мамырдағы № 78-79 (21964) газеттерінде жарияланған)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жасайтын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Қарағанды облысы әкімдігінің "Сатып алынатын ауыл шаруашылығы өнімдерінің бірлігіне субсидия нормативін бекіту туралы" қаулысы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32/03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шаруашылығы өнімдерінің бірлігіне субсидия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181"/>
        <w:gridCol w:w="5939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  <w:bookmarkEnd w:id="6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өнімді бастапқыға айналдыру субсидия нормативі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теңге/литр, теңге/килограмм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  <w:bookmarkEnd w:id="8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