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fc0b" w14:textId="150f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2017 жылғы 17 қарашадағы № 19-2 шешімі. Жамбыл облысы Әділет департаментінде 2017 жылғы 7 желтоқсандағы № 3616 болып тіркелді. Күші жойылды - Жамбыл облысы Шу аудандық мәслихатының 2021 жылғы 30 желтоқсандағы № 20-3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Шу аудандық мәслихатының 30.12.2021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9"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аудандық мәслихаты.</w:t>
      </w:r>
      <w:r>
        <w:rPr>
          <w:rFonts w:ascii="Times New Roman"/>
          <w:b/>
          <w:i w:val="false"/>
          <w:color w:val="000000"/>
          <w:sz w:val="28"/>
        </w:rPr>
        <w:t>ШЕШІМ</w:t>
      </w:r>
      <w:r>
        <w:rPr>
          <w:rFonts w:ascii="Times New Roman"/>
          <w:b/>
          <w:i w:val="false"/>
          <w:color w:val="000000"/>
          <w:sz w:val="28"/>
        </w:rPr>
        <w:t>.</w:t>
      </w:r>
      <w:r>
        <w:rPr>
          <w:rFonts w:ascii="Times New Roman"/>
          <w:b/>
          <w:i w:val="false"/>
          <w:color w:val="000000"/>
          <w:sz w:val="28"/>
        </w:rPr>
        <w:t>ҚАБЫЛДАДЫ:</w:t>
      </w:r>
    </w:p>
    <w:bookmarkEnd w:id="1"/>
    <w:bookmarkStart w:name="z10" w:id="2"/>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.бекітілсін. </w:t>
      </w:r>
    </w:p>
    <w:bookmarkEnd w:id="2"/>
    <w:bookmarkStart w:name="z11" w:id="3"/>
    <w:p>
      <w:pPr>
        <w:spacing w:after="0"/>
        <w:ind w:left="0"/>
        <w:jc w:val="both"/>
      </w:pPr>
      <w:r>
        <w:rPr>
          <w:rFonts w:ascii="Times New Roman"/>
          <w:b w:val="false"/>
          <w:i w:val="false"/>
          <w:color w:val="000000"/>
          <w:sz w:val="28"/>
        </w:rPr>
        <w:t>
      2. Осы шешімінің орындалуын бақылау Шу аудандық мәслихаттың экономика, қаржы, бюджет, салық, жергілікті өзін-өзі басқаруды дамыту, қоғамдық тәртіпті сақтау,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 қарау мәселелері жөніндегі.тұрақты.комиссиясына.жүктелсін.</w:t>
      </w:r>
    </w:p>
    <w:bookmarkEnd w:id="3"/>
    <w:bookmarkStart w:name="z12"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Жандабаева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17 қарашадағы</w:t>
            </w:r>
            <w:r>
              <w:br/>
            </w:r>
            <w:r>
              <w:rPr>
                <w:rFonts w:ascii="Times New Roman"/>
                <w:b w:val="false"/>
                <w:i w:val="false"/>
                <w:color w:val="000000"/>
                <w:sz w:val="20"/>
              </w:rPr>
              <w:t>19-2 шешімімен бекітілген</w:t>
            </w:r>
          </w:p>
        </w:tc>
      </w:tr>
    </w:tbl>
    <w:bookmarkStart w:name="z18" w:id="5"/>
    <w:p>
      <w:pPr>
        <w:spacing w:after="0"/>
        <w:ind w:left="0"/>
        <w:jc w:val="left"/>
      </w:pPr>
      <w:r>
        <w:rPr>
          <w:rFonts w:ascii="Times New Roman"/>
          <w:b/>
          <w:i w:val="false"/>
          <w:color w:val="000000"/>
        </w:rPr>
        <w:t xml:space="preserve"> Сот шешімімен коммуналдық меншікке түскен болып </w:t>
      </w:r>
      <w:r>
        <w:rPr>
          <w:rFonts w:ascii="Times New Roman"/>
          <w:b/>
          <w:i w:val="false"/>
          <w:color w:val="000000"/>
        </w:rPr>
        <w:t>танылған иесіз қалдықтарды басқару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7"/>
    <w:bookmarkStart w:name="z22" w:id="8"/>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8"/>
    <w:bookmarkStart w:name="z23" w:id="9"/>
    <w:p>
      <w:pPr>
        <w:spacing w:after="0"/>
        <w:ind w:left="0"/>
        <w:jc w:val="both"/>
      </w:pPr>
      <w:r>
        <w:rPr>
          <w:rFonts w:ascii="Times New Roman"/>
          <w:b w:val="false"/>
          <w:i w:val="false"/>
          <w:color w:val="000000"/>
          <w:sz w:val="28"/>
        </w:rPr>
        <w:t>
      3. Қалдықтарды басқаруды Шу ауданы әкімдігі (бұдан әрі – жергілікті атқарушы орган) жүзеге асырады.</w:t>
      </w:r>
    </w:p>
    <w:bookmarkEnd w:id="9"/>
    <w:bookmarkStart w:name="z24" w:id="10"/>
    <w:p>
      <w:pPr>
        <w:spacing w:after="0"/>
        <w:ind w:left="0"/>
        <w:jc w:val="both"/>
      </w:pPr>
      <w:r>
        <w:rPr>
          <w:rFonts w:ascii="Times New Roman"/>
          <w:b w:val="false"/>
          <w:i w:val="false"/>
          <w:color w:val="000000"/>
          <w:sz w:val="28"/>
        </w:rPr>
        <w:t xml:space="preserve">
      4. Қалдықтарды басқару мақсатында Шу ауданы әкімдігі мүдделі құрылымдық бөлімшелерінің өкілдерінен комиссия құрады (бұдан әрі – комиссия). </w:t>
      </w:r>
    </w:p>
    <w:bookmarkEnd w:id="10"/>
    <w:bookmarkStart w:name="z25" w:id="11"/>
    <w:p>
      <w:pPr>
        <w:spacing w:after="0"/>
        <w:ind w:left="0"/>
        <w:jc w:val="both"/>
      </w:pPr>
      <w:r>
        <w:rPr>
          <w:rFonts w:ascii="Times New Roman"/>
          <w:b w:val="false"/>
          <w:i w:val="false"/>
          <w:color w:val="000000"/>
          <w:sz w:val="28"/>
        </w:rPr>
        <w:t xml:space="preserve">
       Қалдықтарды басқару бойынша жұмыстарды ұйымдастыратын орган ретінде Шу ауданы әкімдігінің тұрғын үй-коммуналдық шаруашылығы, жолаушылар көлігі және автомобиль жолдары бөлімі болып (бұдан әрі – бөлім) табылады. </w:t>
      </w:r>
    </w:p>
    <w:bookmarkEnd w:id="11"/>
    <w:bookmarkStart w:name="z26" w:id="12"/>
    <w:p>
      <w:pPr>
        <w:spacing w:after="0"/>
        <w:ind w:left="0"/>
        <w:jc w:val="both"/>
      </w:pPr>
      <w:r>
        <w:rPr>
          <w:rFonts w:ascii="Times New Roman"/>
          <w:b w:val="false"/>
          <w:i w:val="false"/>
          <w:color w:val="000000"/>
          <w:sz w:val="28"/>
        </w:rPr>
        <w:t xml:space="preserve">
      5. Иесіз қалдықтарды басқару – бұл қалдықтарды бағалау, есепке алу, одан әрі пайдалану, сату, кәдеге жарату және жою бойынша қызмет. </w:t>
      </w:r>
    </w:p>
    <w:bookmarkEnd w:id="12"/>
    <w:bookmarkStart w:name="z27" w:id="13"/>
    <w:p>
      <w:pPr>
        <w:spacing w:after="0"/>
        <w:ind w:left="0"/>
        <w:jc w:val="left"/>
      </w:pPr>
      <w:r>
        <w:rPr>
          <w:rFonts w:ascii="Times New Roman"/>
          <w:b/>
          <w:i w:val="false"/>
          <w:color w:val="000000"/>
        </w:rPr>
        <w:t xml:space="preserve"> 2. Сот шешімімен коммуналдық меншікке түскен болып </w:t>
      </w:r>
    </w:p>
    <w:bookmarkEnd w:id="13"/>
    <w:bookmarkStart w:name="z28" w:id="14"/>
    <w:p>
      <w:pPr>
        <w:spacing w:after="0"/>
        <w:ind w:left="0"/>
        <w:jc w:val="left"/>
      </w:pPr>
      <w:r>
        <w:rPr>
          <w:rFonts w:ascii="Times New Roman"/>
          <w:b/>
          <w:i w:val="false"/>
          <w:color w:val="000000"/>
        </w:rPr>
        <w:t xml:space="preserve"> танылған иесіз қалдықтарды басқару тәртібі</w:t>
      </w:r>
    </w:p>
    <w:bookmarkEnd w:id="14"/>
    <w:bookmarkStart w:name="z29" w:id="15"/>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атқарылады.</w:t>
      </w:r>
    </w:p>
    <w:bookmarkEnd w:id="15"/>
    <w:bookmarkStart w:name="z30" w:id="16"/>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6"/>
    <w:bookmarkStart w:name="z31" w:id="17"/>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7"/>
    <w:bookmarkStart w:name="z32" w:id="18"/>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8"/>
    <w:bookmarkStart w:name="z33" w:id="19"/>
    <w:p>
      <w:pPr>
        <w:spacing w:after="0"/>
        <w:ind w:left="0"/>
        <w:jc w:val="left"/>
      </w:pPr>
      <w:r>
        <w:rPr>
          <w:rFonts w:ascii="Times New Roman"/>
          <w:b/>
          <w:i w:val="false"/>
          <w:color w:val="000000"/>
        </w:rPr>
        <w:t xml:space="preserve"> 3. Қорытынды ережелер</w:t>
      </w:r>
    </w:p>
    <w:bookmarkEnd w:id="19"/>
    <w:bookmarkStart w:name="z34" w:id="20"/>
    <w:p>
      <w:pPr>
        <w:spacing w:after="0"/>
        <w:ind w:left="0"/>
        <w:jc w:val="both"/>
      </w:pPr>
      <w:r>
        <w:rPr>
          <w:rFonts w:ascii="Times New Roman"/>
          <w:b w:val="false"/>
          <w:i w:val="false"/>
          <w:color w:val="000000"/>
          <w:sz w:val="28"/>
        </w:rPr>
        <w:t>
      10. Қадықтармен жұмыс iстеу барысында Қазақстан Республикасының экологиялық заңнамасында көзделген талаптар сақталады.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