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ae8ed" w14:textId="70ae8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"2017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Шу ауданы әкімдігінің 2017 жылғы 25 қаңтардағы №11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Шу аудандық әкімдігінің 2017 жылғы 14 қыркүйектегі № 318 қаулысы. Жамбыл облысы Әділет департаментінде 2017 жылғы 27 қыркүйекте № 3533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Заңына және "Білім туралы" Қазақстан Республикасының 2007 жылғы 27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тармағының 8-1) тармақшасына сәйкес Шу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"2017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Шу ауданы әкімдігінің 2017 жылғы 25 қаңтардағы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актілердің мемлекеттік тіркеу тізіліміне </w:t>
      </w:r>
      <w:r>
        <w:rPr>
          <w:rFonts w:ascii="Times New Roman"/>
          <w:b w:val="false"/>
          <w:i w:val="false"/>
          <w:color w:val="000000"/>
          <w:sz w:val="28"/>
        </w:rPr>
        <w:t>№ 3326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2017 жылдың 11 наурызында "Шу өңірі" газетінде, 2017 жылдың 13 наурызында "Әділет" ақпараттық-құқықтық жүйесінде жарияланған) келесі өзгерістер енгізілсін: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Осы қаулының орындалуын бақылау аудан әкімінің орынбасары Ербол Еркінұлы Аймамбетовке жүктелсін.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14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318 қаулысына қосымша </w:t>
            </w:r>
          </w:p>
        </w:tc>
      </w:tr>
    </w:tbl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мектепке дейінгі тәрбие мен оқытуға мемлекеттік білім беру тапсырысын жан басына шаққандағы қаржыландыру және ата-ананың ақы төлеу мөлшері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1"/>
        <w:gridCol w:w="1987"/>
        <w:gridCol w:w="1634"/>
        <w:gridCol w:w="1755"/>
        <w:gridCol w:w="3188"/>
        <w:gridCol w:w="1402"/>
        <w:gridCol w:w="1023"/>
      </w:tblGrid>
      <w:tr>
        <w:trPr>
          <w:trHeight w:val="30" w:hRule="atLeast"/>
        </w:trPr>
        <w:tc>
          <w:tcPr>
            <w:tcW w:w="1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тапсырысы, (орын) оның ішінде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айға жан басына шаққандағы қаржыландыру мөлшері, (теңге), оның ішінде </w:t>
            </w:r>
          </w:p>
        </w:tc>
        <w:tc>
          <w:tcPr>
            <w:tcW w:w="1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айға ата-ананың ақы төлеу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"Мектепке дейінгі білім беру ұйымдарында мемлекеттік білім беру тапсырысын іске асыру" бағдарламасы арқылы қаржыландырылатын (орын саны)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"Мектепке дейінгі тәрбие ұйымдарының қызметін қамтамасыз ету" бағдарламасы арқылы қаржыландырылатын (орын саны)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асыру" бағдарламасы арқылы қаржыландыру (теңге)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"Мектепке дейінгі білім беру ұйымдарында мемлекеттік білім беру тапсырысын іске асыру" бағдарламасы арқылы қаржыландырылатын балабақшалар мен шағын орталықтарды қосымша "Мектепке дейінгі тәрбие ұйымдарының қызметін қамтамасыз ету" бағдарламасы арқылы қаржыландыру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"Мектепке дейінгі тәрбие ұйымдарының қызметін қамтамасыз ету бағдарламасы арқылы қаржыландыру (теңге)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мемлекеттік ұйымдар (шағын орталық)
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Толық күндік шағын орталықтар</w:t>
            </w:r>
          </w:p>
          <w:bookmarkEnd w:id="8"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616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9130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7041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15678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9"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 қаласындағы шағын орталықтар</w:t>
            </w:r>
          </w:p>
          <w:bookmarkEnd w:id="10"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9130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 елді мекендегі шағын орталықтар</w:t>
            </w:r>
          </w:p>
          <w:bookmarkEnd w:id="11"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9130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мемлекеттік ұйымдар (балабақшалар)
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"Шу ауданы әкімдігінің білім бөлімінің Айналайын балабақшасы" мемлекеттік коммуналдық қазыналық кәсіпорыны </w:t>
            </w:r>
          </w:p>
          <w:bookmarkEnd w:id="12"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"Шу ауданы әкімдігінің білім бөлімінің Ақбөпе балабақшасы" мемлекеттік коммуналдық қазыналық кәсіпорыны </w:t>
            </w:r>
          </w:p>
          <w:bookmarkEnd w:id="13"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"Шу ауданы әкімдігінің білім бөлімінің Ақбота балабақшасы" мемлекеттік коммуналдық қазыналық кәсіпорыны </w:t>
            </w:r>
          </w:p>
          <w:bookmarkEnd w:id="14"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"Шу ауданы әкімдігінің білім бөлімінің Ақерке балабақшасы" мемлекеттік коммуналдық қазыналық кәсіпорыны </w:t>
            </w:r>
          </w:p>
          <w:bookmarkEnd w:id="15"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"Шу ауданы әкімдігінің білім бөлімінің Аққайын балабақшасы" мемлекеттік коммуналдық қазыналық кәсіпорыны </w:t>
            </w:r>
          </w:p>
          <w:bookmarkEnd w:id="16"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"Шу ауданы әкімдігінің білім бөлімінің Алпамыс балабақшасы" мемлекеттік коммуналдық қазыналық кәсіпорыны </w:t>
            </w:r>
          </w:p>
          <w:bookmarkEnd w:id="17"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"Шу ауданы әкімдігінің білім бөлімінің Әсем балабақшасы" мемлекеттік коммуналдық қазыналық кәсіпорыны </w:t>
            </w:r>
          </w:p>
          <w:bookmarkEnd w:id="18"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"Шу ауданы әкімдігінің білім бөлімінің Астана балабақшасы" мемлекеттік коммуналдық қазыналық кәсіпорыны </w:t>
            </w:r>
          </w:p>
          <w:bookmarkEnd w:id="19"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21300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"Шу ауданы әкімдігінің білім бөлімінің Бәйтерек балабақшасы" мемлекеттік коммуналдық қазыналық кәсіпорыны </w:t>
            </w:r>
          </w:p>
          <w:bookmarkEnd w:id="20"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"Шу ауданы әкімдігінің білім бөлімінің Бәйшешек балабақшасы" мемлекеттік коммуналдық қазыналық кәсіпорыны </w:t>
            </w:r>
          </w:p>
          <w:bookmarkEnd w:id="21"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"Шу ауданы әкімдігінің білім бөлімінің Балапан балабақшасы" мемлекеттік коммуналдық қазыналық кәсіпорыны </w:t>
            </w:r>
          </w:p>
          <w:bookmarkEnd w:id="22"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21300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"Шу ауданы әкімдігінің білім бөлімінің Балауса балабақшасы" мемлекеттік коммуналдық қазыналық кәсіпорыны </w:t>
            </w:r>
          </w:p>
          <w:bookmarkEnd w:id="23"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"Шу ауданы әкімдігінің білім бөлімінің Балдаурен балабақшасы" мемлекеттік коммуналдық қазыналық кәсіпорыны </w:t>
            </w:r>
          </w:p>
          <w:bookmarkEnd w:id="24"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21300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"Шу ауданы әкімдігінің білім бөлімінің Балдырған балабақшасы" мемлекеттік коммуналдық қазыналық кәсіпорыны </w:t>
            </w:r>
          </w:p>
          <w:bookmarkEnd w:id="25"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"Шу ауданы әкімдігінің білім бөлімінің Бұлбұл балабақшасы" мемлекеттік коммуналдық қазыналық кәсіпорыны </w:t>
            </w:r>
          </w:p>
          <w:bookmarkEnd w:id="26"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21300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"Шу ауданы әкімдігінің білім бөлімінің Ертөстік балабақшасы" мемлекеттік коммуналдық қазыналық кәсіпорыны </w:t>
            </w:r>
          </w:p>
          <w:bookmarkEnd w:id="27"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"Шу ауданы әкімдігінің білім бөлімінің Жұлдыз балабақшасы" мемлекеттік коммуналдық қазыналық кәсіпорыны </w:t>
            </w:r>
          </w:p>
          <w:bookmarkEnd w:id="28"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"Шу ауданы әкімдігінің білім бөлімінің Қарлығаш балабақшасы" мемлекеттік коммуналдық қазыналық кәсіпорыны </w:t>
            </w:r>
          </w:p>
          <w:bookmarkEnd w:id="29"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21300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"Шу ауданы әкімдігінің білім бөлімінің Кәусар балабақшасы" мемлекеттік коммуналдық қазыналық кәсіпорыны </w:t>
            </w:r>
          </w:p>
          <w:bookmarkEnd w:id="30"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"Шу ауданы әкімдігінің білім бөлімінің Қосқұдық балабақшасы" мемлекеттік коммуналдық қазыналық кәсіпорыны </w:t>
            </w:r>
          </w:p>
          <w:bookmarkEnd w:id="31"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21300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"Шу ауданы әкімдігінің білім бөлімінің Қуаныш балабақшасы" мемлекеттік коммуналдық қазыналық кәсіпорыны </w:t>
            </w:r>
          </w:p>
          <w:bookmarkEnd w:id="32"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"Шу ауданы әкімдігінің білім бөлімінің Мөлдір балабақшасы" мемлекеттік коммуналдық қазыналық кәсіпорыны </w:t>
            </w:r>
          </w:p>
          <w:bookmarkEnd w:id="33"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21300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"Шу ауданы әкімдігінің білім бөлімінің Раушан балабақшасы" мемлекеттік коммуналдық қазыналық кәсіпорыны </w:t>
            </w:r>
          </w:p>
          <w:bookmarkEnd w:id="34"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жекеменшік ұйымдар (балабақшалар)</w:t>
            </w:r>
          </w:p>
          <w:bookmarkEnd w:id="35"/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"Әсия - Әлемі" жауапкершілігі шектеулі серіктестігі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"Әсия - Әлемі" балабақшасы</w:t>
            </w:r>
          </w:p>
          <w:bookmarkEnd w:id="36"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21300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"Біржан - Нұрдаулет" жауапкершілігі шектеулі серіктестігі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"Нұрдәулет" балабақшасы</w:t>
            </w:r>
          </w:p>
          <w:bookmarkEnd w:id="37"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21300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"Компания Марк"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"Арайлым" балабақшасы</w:t>
            </w:r>
          </w:p>
          <w:bookmarkEnd w:id="38"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21300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"Алдияр-Даниял"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"Інжу" балабақшасы</w:t>
            </w:r>
          </w:p>
          <w:bookmarkEnd w:id="39"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21300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