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f098" w14:textId="590f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2017 жылғы 12 сәуірдегі № 12-7 шешімі. Жамбыл облысы Әділет департаментінде 2017 жылғы 2 мамырда № 3416 болып тіркелді. Күші жойылды - Жамбыл облысы Шу аудандық мәслихатының 2018 жылғы 13 наурыздағы № 24-5 шешімімен</w:t>
      </w: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13.03.2018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 </w:t>
      </w:r>
      <w:r>
        <w:rPr>
          <w:rFonts w:ascii="Times New Roman"/>
          <w:b/>
          <w:i w:val="false"/>
          <w:color w:val="000000"/>
          <w:sz w:val="28"/>
        </w:rPr>
        <w:t xml:space="preserve">ШЕШІМ ҚАБЫЛДАДЫ: </w:t>
      </w:r>
    </w:p>
    <w:bookmarkEnd w:id="0"/>
    <w:bookmarkStart w:name="z9" w:id="1"/>
    <w:p>
      <w:pPr>
        <w:spacing w:after="0"/>
        <w:ind w:left="0"/>
        <w:jc w:val="both"/>
      </w:pPr>
      <w:r>
        <w:rPr>
          <w:rFonts w:ascii="Times New Roman"/>
          <w:b w:val="false"/>
          <w:i w:val="false"/>
          <w:color w:val="000000"/>
          <w:sz w:val="28"/>
        </w:rPr>
        <w:t xml:space="preserve">
      1. Қоса беріліп отырған Шу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xml:space="preserve">
      2. "Шу аудандық мәслихаты аппаратының "Б" корпусы мемлекеттік әкімшілік қызметшілерінің жұмысын бағалаудың әдістемесін бекіту туралы" Шу аудандық мәслихатының 2016 жылғы 5 наурыздағы </w:t>
      </w:r>
      <w:r>
        <w:rPr>
          <w:rFonts w:ascii="Times New Roman"/>
          <w:b w:val="false"/>
          <w:i w:val="false"/>
          <w:color w:val="000000"/>
          <w:sz w:val="28"/>
        </w:rPr>
        <w:t>№ 52-3</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3018</w:t>
      </w:r>
      <w:r>
        <w:rPr>
          <w:rFonts w:ascii="Times New Roman"/>
          <w:b w:val="false"/>
          <w:i w:val="false"/>
          <w:color w:val="000000"/>
          <w:sz w:val="28"/>
        </w:rPr>
        <w:t xml:space="preserve"> болып тіркелген, 2016 жылы 13 сәуірде № 37 аудандық "Шу өңірі" газетінде жарияланған) күші жойылды деп танылсын. </w:t>
      </w:r>
    </w:p>
    <w:bookmarkEnd w:id="2"/>
    <w:bookmarkStart w:name="z11" w:id="3"/>
    <w:p>
      <w:pPr>
        <w:spacing w:after="0"/>
        <w:ind w:left="0"/>
        <w:jc w:val="both"/>
      </w:pPr>
      <w:r>
        <w:rPr>
          <w:rFonts w:ascii="Times New Roman"/>
          <w:b w:val="false"/>
          <w:i w:val="false"/>
          <w:color w:val="000000"/>
          <w:sz w:val="28"/>
        </w:rPr>
        <w:t>
      3. Осы шешімнің орындалуын бақылау Шу аудандық мәслихатының аппарат басшысы С. Сасықбаевқа жүктелсін.</w:t>
      </w:r>
    </w:p>
    <w:bookmarkEnd w:id="3"/>
    <w:bookmarkStart w:name="z12" w:id="4"/>
    <w:p>
      <w:pPr>
        <w:spacing w:after="0"/>
        <w:ind w:left="0"/>
        <w:jc w:val="both"/>
      </w:pPr>
      <w:r>
        <w:rPr>
          <w:rFonts w:ascii="Times New Roman"/>
          <w:b w:val="false"/>
          <w:i w:val="false"/>
          <w:color w:val="000000"/>
          <w:sz w:val="28"/>
        </w:rPr>
        <w:t xml:space="preserve">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 Қадырбеков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"12" сәуірдегі</w:t>
            </w:r>
            <w:r>
              <w:br/>
            </w:r>
            <w:r>
              <w:rPr>
                <w:rFonts w:ascii="Times New Roman"/>
                <w:b w:val="false"/>
                <w:i w:val="false"/>
                <w:color w:val="000000"/>
                <w:sz w:val="20"/>
              </w:rPr>
              <w:t>№ 12-7 шешімімен бекітілген</w:t>
            </w:r>
          </w:p>
        </w:tc>
      </w:tr>
    </w:tbl>
    <w:bookmarkStart w:name="z17" w:id="5"/>
    <w:p>
      <w:pPr>
        <w:spacing w:after="0"/>
        <w:ind w:left="0"/>
        <w:jc w:val="left"/>
      </w:pPr>
      <w:r>
        <w:rPr>
          <w:rFonts w:ascii="Times New Roman"/>
          <w:b/>
          <w:i w:val="false"/>
          <w:color w:val="000000"/>
        </w:rPr>
        <w:t xml:space="preserve"> Шу аудандық мәслихаты аппаратының "Б" корпусы мемлекеттік әкімшілік қызметшілерінің қызметін бағалаудың әдістемесі</w:t>
      </w:r>
    </w:p>
    <w:bookmarkEnd w:id="5"/>
    <w:bookmarkStart w:name="z18" w:id="6"/>
    <w:p>
      <w:pPr>
        <w:spacing w:after="0"/>
        <w:ind w:left="0"/>
        <w:jc w:val="left"/>
      </w:pPr>
      <w:r>
        <w:rPr>
          <w:rFonts w:ascii="Times New Roman"/>
          <w:b/>
          <w:i w:val="false"/>
          <w:color w:val="000000"/>
        </w:rPr>
        <w:t xml:space="preserve"> 1. Жалпы ережелер </w:t>
      </w:r>
    </w:p>
    <w:bookmarkEnd w:id="6"/>
    <w:bookmarkStart w:name="z19" w:id="7"/>
    <w:p>
      <w:pPr>
        <w:spacing w:after="0"/>
        <w:ind w:left="0"/>
        <w:jc w:val="both"/>
      </w:pPr>
      <w:r>
        <w:rPr>
          <w:rFonts w:ascii="Times New Roman"/>
          <w:b w:val="false"/>
          <w:i w:val="false"/>
          <w:color w:val="000000"/>
          <w:sz w:val="28"/>
        </w:rPr>
        <w:t>
      1. Осы Шу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 14637</w:t>
      </w:r>
      <w:r>
        <w:rPr>
          <w:rFonts w:ascii="Times New Roman"/>
          <w:b w:val="false"/>
          <w:i w:val="false"/>
          <w:color w:val="000000"/>
          <w:sz w:val="28"/>
        </w:rPr>
        <w:t xml:space="preserve"> болып тіркелген) сәйкес әзірленді және Шу аудандық мәслихаты аппаратының (бұдан әрі – "Б" корпусының қызметшілері) қызметін бағалау алгоритмін айқындайды. </w:t>
      </w:r>
    </w:p>
    <w:bookmarkEnd w:id="7"/>
    <w:bookmarkStart w:name="z2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2"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Start w:name="z2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2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26" w:id="14"/>
    <w:p>
      <w:pPr>
        <w:spacing w:after="0"/>
        <w:ind w:left="0"/>
        <w:jc w:val="both"/>
      </w:pPr>
      <w:r>
        <w:rPr>
          <w:rFonts w:ascii="Times New Roman"/>
          <w:b w:val="false"/>
          <w:i w:val="false"/>
          <w:color w:val="000000"/>
          <w:sz w:val="28"/>
        </w:rPr>
        <w:t xml:space="preserve">
      Шу аудандық мәслихаты аппаратының басшысы үшін бағалауды Шу аудандық мәслихатының хатшысы өткізеді. </w:t>
      </w:r>
    </w:p>
    <w:bookmarkEnd w:id="14"/>
    <w:bookmarkStart w:name="z27" w:id="15"/>
    <w:p>
      <w:pPr>
        <w:spacing w:after="0"/>
        <w:ind w:left="0"/>
        <w:jc w:val="both"/>
      </w:pPr>
      <w:r>
        <w:rPr>
          <w:rFonts w:ascii="Times New Roman"/>
          <w:b w:val="false"/>
          <w:i w:val="false"/>
          <w:color w:val="000000"/>
          <w:sz w:val="28"/>
        </w:rPr>
        <w:t>
      5. Жылдық бағалау:</w:t>
      </w:r>
    </w:p>
    <w:bookmarkEnd w:id="15"/>
    <w:bookmarkStart w:name="z2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Start w:name="z29" w:id="17"/>
    <w:p>
      <w:pPr>
        <w:spacing w:after="0"/>
        <w:ind w:left="0"/>
        <w:jc w:val="both"/>
      </w:pPr>
      <w:r>
        <w:rPr>
          <w:rFonts w:ascii="Times New Roman"/>
          <w:b w:val="false"/>
          <w:i w:val="false"/>
          <w:color w:val="000000"/>
          <w:sz w:val="28"/>
        </w:rPr>
        <w:t>
      6. Шу аудандық мәслихатының хатшысы "Б" корпусы қызметшісінің қызметін бағалауды өткізу үшін Бағалау жөніндегі комиссия құрылады, кадр қызметі оның жұмысшы органы болып табылады.</w:t>
      </w:r>
    </w:p>
    <w:bookmarkEnd w:id="17"/>
    <w:bookmarkStart w:name="z30" w:id="18"/>
    <w:p>
      <w:pPr>
        <w:spacing w:after="0"/>
        <w:ind w:left="0"/>
        <w:jc w:val="both"/>
      </w:pPr>
      <w:r>
        <w:rPr>
          <w:rFonts w:ascii="Times New Roman"/>
          <w:b w:val="false"/>
          <w:i w:val="false"/>
          <w:color w:val="000000"/>
          <w:sz w:val="28"/>
        </w:rPr>
        <w:t>
      Комиссия төрағасы болып мәслихат хатшысы табылады.</w:t>
      </w:r>
    </w:p>
    <w:bookmarkEnd w:id="18"/>
    <w:bookmarkStart w:name="z31" w:id="19"/>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19"/>
    <w:bookmarkStart w:name="z3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3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Start w:name="z34" w:id="22"/>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2"/>
    <w:bookmarkStart w:name="z35" w:id="23"/>
    <w:p>
      <w:pPr>
        <w:spacing w:after="0"/>
        <w:ind w:left="0"/>
        <w:jc w:val="left"/>
      </w:pPr>
      <w:r>
        <w:rPr>
          <w:rFonts w:ascii="Times New Roman"/>
          <w:b/>
          <w:i w:val="false"/>
          <w:color w:val="000000"/>
        </w:rPr>
        <w:t xml:space="preserve"> 2. Жұмыстың жеке жоспарын құрастыру</w:t>
      </w:r>
    </w:p>
    <w:bookmarkEnd w:id="23"/>
    <w:bookmarkStart w:name="z36"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9" w:id="27"/>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7"/>
    <w:bookmarkStart w:name="z40" w:id="28"/>
    <w:p>
      <w:pPr>
        <w:spacing w:after="0"/>
        <w:ind w:left="0"/>
        <w:jc w:val="left"/>
      </w:pPr>
      <w:r>
        <w:rPr>
          <w:rFonts w:ascii="Times New Roman"/>
          <w:b/>
          <w:i w:val="false"/>
          <w:color w:val="000000"/>
        </w:rPr>
        <w:t xml:space="preserve"> 3. Бағалауды жүргізуге дайындық</w:t>
      </w:r>
    </w:p>
    <w:bookmarkEnd w:id="28"/>
    <w:bookmarkStart w:name="z41" w:id="29"/>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қалыптастырды.</w:t>
      </w:r>
    </w:p>
    <w:bookmarkEnd w:id="29"/>
    <w:bookmarkStart w:name="z42" w:id="30"/>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43"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4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6"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4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6"/>
    <w:bookmarkStart w:name="z49"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50"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51"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52" w:id="40"/>
    <w:p>
      <w:pPr>
        <w:spacing w:after="0"/>
        <w:ind w:left="0"/>
        <w:jc w:val="both"/>
      </w:pPr>
      <w:r>
        <w:rPr>
          <w:rFonts w:ascii="Times New Roman"/>
          <w:b w:val="false"/>
          <w:i w:val="false"/>
          <w:color w:val="000000"/>
          <w:sz w:val="28"/>
        </w:rPr>
        <w:t>
      21. Еңбек тәртібін бұзуға:</w:t>
      </w:r>
    </w:p>
    <w:bookmarkEnd w:id="40"/>
    <w:bookmarkStart w:name="z53" w:id="41"/>
    <w:p>
      <w:pPr>
        <w:spacing w:after="0"/>
        <w:ind w:left="0"/>
        <w:jc w:val="both"/>
      </w:pPr>
      <w:r>
        <w:rPr>
          <w:rFonts w:ascii="Times New Roman"/>
          <w:b w:val="false"/>
          <w:i w:val="false"/>
          <w:color w:val="000000"/>
          <w:sz w:val="28"/>
        </w:rPr>
        <w:t xml:space="preserve">
      1) дәлелді себепсіз жұмысқа кешігу; </w:t>
      </w:r>
    </w:p>
    <w:bookmarkEnd w:id="41"/>
    <w:bookmarkStart w:name="z5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5"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"Б" корпусы қызметшісінің тікелей басшысының құжатпен дәлелденген мәліметі саналады.</w:t>
      </w:r>
    </w:p>
    <w:bookmarkEnd w:id="43"/>
    <w:bookmarkStart w:name="z56" w:id="44"/>
    <w:p>
      <w:pPr>
        <w:spacing w:after="0"/>
        <w:ind w:left="0"/>
        <w:jc w:val="both"/>
      </w:pP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балдары қойылады. </w:t>
      </w:r>
    </w:p>
    <w:bookmarkEnd w:id="44"/>
    <w:bookmarkStart w:name="z5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8"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9"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7"/>
    <w:bookmarkStart w:name="z6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48"/>
    <w:bookmarkStart w:name="z6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a – көтермелеу баллдары;</w:t>
      </w:r>
    </w:p>
    <w:bookmarkEnd w:id="50"/>
    <w:bookmarkStart w:name="z65" w:id="51"/>
    <w:p>
      <w:pPr>
        <w:spacing w:after="0"/>
        <w:ind w:left="0"/>
        <w:jc w:val="both"/>
      </w:pPr>
      <w:r>
        <w:rPr>
          <w:rFonts w:ascii="Times New Roman"/>
          <w:b w:val="false"/>
          <w:i w:val="false"/>
          <w:color w:val="000000"/>
          <w:sz w:val="28"/>
        </w:rPr>
        <w:t>
      в – айыппұл баллдары.</w:t>
      </w:r>
    </w:p>
    <w:bookmarkEnd w:id="51"/>
    <w:bookmarkStart w:name="z66" w:id="52"/>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2"/>
    <w:bookmarkStart w:name="z67" w:id="53"/>
    <w:p>
      <w:pPr>
        <w:spacing w:after="0"/>
        <w:ind w:left="0"/>
        <w:jc w:val="both"/>
      </w:pPr>
      <w:r>
        <w:rPr>
          <w:rFonts w:ascii="Times New Roman"/>
          <w:b w:val="false"/>
          <w:i w:val="false"/>
          <w:color w:val="000000"/>
          <w:sz w:val="28"/>
        </w:rPr>
        <w:t>
      80 балдан төмен - "қанағаттанарлықсыз";</w:t>
      </w:r>
    </w:p>
    <w:bookmarkEnd w:id="53"/>
    <w:bookmarkStart w:name="z68" w:id="54"/>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54"/>
    <w:bookmarkStart w:name="z69" w:id="55"/>
    <w:p>
      <w:pPr>
        <w:spacing w:after="0"/>
        <w:ind w:left="0"/>
        <w:jc w:val="both"/>
      </w:pPr>
      <w:r>
        <w:rPr>
          <w:rFonts w:ascii="Times New Roman"/>
          <w:b w:val="false"/>
          <w:i w:val="false"/>
          <w:color w:val="000000"/>
          <w:sz w:val="28"/>
        </w:rPr>
        <w:t xml:space="preserve">
      106-дан 130 балға дейін (қоса алғанда) – "тиімді"; </w:t>
      </w:r>
    </w:p>
    <w:bookmarkEnd w:id="55"/>
    <w:bookmarkStart w:name="z70" w:id="56"/>
    <w:p>
      <w:pPr>
        <w:spacing w:after="0"/>
        <w:ind w:left="0"/>
        <w:jc w:val="both"/>
      </w:pPr>
      <w:r>
        <w:rPr>
          <w:rFonts w:ascii="Times New Roman"/>
          <w:b w:val="false"/>
          <w:i w:val="false"/>
          <w:color w:val="000000"/>
          <w:sz w:val="28"/>
        </w:rPr>
        <w:t>
      130 балдан астам – "өте жақсы".</w:t>
      </w:r>
    </w:p>
    <w:bookmarkEnd w:id="56"/>
    <w:bookmarkStart w:name="z71" w:id="57"/>
    <w:p>
      <w:pPr>
        <w:spacing w:after="0"/>
        <w:ind w:left="0"/>
        <w:jc w:val="left"/>
      </w:pPr>
      <w:r>
        <w:rPr>
          <w:rFonts w:ascii="Times New Roman"/>
          <w:b/>
          <w:i w:val="false"/>
          <w:color w:val="000000"/>
        </w:rPr>
        <w:t xml:space="preserve"> 5. Жылдық бағалау</w:t>
      </w:r>
    </w:p>
    <w:bookmarkEnd w:id="57"/>
    <w:bookmarkStart w:name="z72"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73"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9"/>
    <w:bookmarkStart w:name="z74"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75"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1"/>
    <w:bookmarkStart w:name="z76"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7"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8"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9" w:id="65"/>
    <w:p>
      <w:pPr>
        <w:spacing w:after="0"/>
        <w:ind w:left="0"/>
        <w:jc w:val="both"/>
      </w:pPr>
      <w:r>
        <w:rPr>
          <w:rFonts w:ascii="Times New Roman"/>
          <w:b w:val="false"/>
          <w:i w:val="false"/>
          <w:color w:val="000000"/>
          <w:sz w:val="28"/>
        </w:rPr>
        <w:t>
      31.Тікелей басшымен келіскеннен кейін бағалау парағын "Б" корпусының қызметшісі растайды.</w:t>
      </w:r>
    </w:p>
    <w:bookmarkEnd w:id="65"/>
    <w:bookmarkStart w:name="z80"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p>
    <w:bookmarkEnd w:id="66"/>
    <w:bookmarkStart w:name="z81"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p>
    <w:bookmarkEnd w:id="6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5"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8"/>
    <w:bookmarkStart w:name="z86"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87"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88"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89" w:id="72"/>
    <w:p>
      <w:pPr>
        <w:spacing w:after="0"/>
        <w:ind w:left="0"/>
        <w:jc w:val="both"/>
      </w:pPr>
      <w:r>
        <w:rPr>
          <w:rFonts w:ascii="Times New Roman"/>
          <w:b w:val="false"/>
          <w:i w:val="false"/>
          <w:color w:val="000000"/>
          <w:sz w:val="28"/>
        </w:rPr>
        <w:t>
      "өте жақсы" мәнге (130 балдан астам) – 5 балл; </w:t>
      </w:r>
    </w:p>
    <w:bookmarkEnd w:id="7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балдан бастап 3,9 балға дейін – "қанағаттанарлық; 4 балдан бастап 4,9 балға дейін – "тиімді"; 5 балл – "өте жақсы".</w:t>
      </w:r>
    </w:p>
    <w:bookmarkEnd w:id="73"/>
    <w:bookmarkStart w:name="z92" w:id="74"/>
    <w:p>
      <w:pPr>
        <w:spacing w:after="0"/>
        <w:ind w:left="0"/>
        <w:jc w:val="left"/>
      </w:pPr>
      <w:r>
        <w:rPr>
          <w:rFonts w:ascii="Times New Roman"/>
          <w:b/>
          <w:i w:val="false"/>
          <w:color w:val="000000"/>
        </w:rPr>
        <w:t xml:space="preserve"> 6. Комиссияның бағалау нәтижелерін қарауы </w:t>
      </w:r>
    </w:p>
    <w:bookmarkEnd w:id="74"/>
    <w:bookmarkStart w:name="z93" w:id="75"/>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94" w:id="76"/>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76"/>
    <w:bookmarkStart w:name="z95" w:id="77"/>
    <w:p>
      <w:pPr>
        <w:spacing w:after="0"/>
        <w:ind w:left="0"/>
        <w:jc w:val="both"/>
      </w:pPr>
      <w:r>
        <w:rPr>
          <w:rFonts w:ascii="Times New Roman"/>
          <w:b w:val="false"/>
          <w:i w:val="false"/>
          <w:color w:val="000000"/>
          <w:sz w:val="28"/>
        </w:rPr>
        <w:t>
      1) толтырылған бағалау парақтарын;</w:t>
      </w:r>
    </w:p>
    <w:bookmarkEnd w:id="77"/>
    <w:bookmarkStart w:name="z96" w:id="78"/>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8"/>
    <w:bookmarkStart w:name="z97" w:id="79"/>
    <w:p>
      <w:pPr>
        <w:spacing w:after="0"/>
        <w:ind w:left="0"/>
        <w:jc w:val="both"/>
      </w:pPr>
      <w:r>
        <w:rPr>
          <w:rFonts w:ascii="Times New Roman"/>
          <w:b w:val="false"/>
          <w:i w:val="false"/>
          <w:color w:val="000000"/>
          <w:sz w:val="28"/>
        </w:rPr>
        <w:t>
      3) "Б" корпусы қызметшісінің лауазымдық нұсқаулығын;</w:t>
      </w:r>
    </w:p>
    <w:bookmarkEnd w:id="79"/>
    <w:bookmarkStart w:name="z98" w:id="80"/>
    <w:p>
      <w:pPr>
        <w:spacing w:after="0"/>
        <w:ind w:left="0"/>
        <w:jc w:val="both"/>
      </w:pP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99" w:id="8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1"/>
    <w:bookmarkStart w:name="z100" w:id="82"/>
    <w:p>
      <w:pPr>
        <w:spacing w:after="0"/>
        <w:ind w:left="0"/>
        <w:jc w:val="both"/>
      </w:pPr>
      <w:r>
        <w:rPr>
          <w:rFonts w:ascii="Times New Roman"/>
          <w:b w:val="false"/>
          <w:i w:val="false"/>
          <w:color w:val="000000"/>
          <w:sz w:val="28"/>
        </w:rPr>
        <w:t>
      1) бағалау нәтижелерін бекітеді;</w:t>
      </w:r>
    </w:p>
    <w:bookmarkEnd w:id="82"/>
    <w:bookmarkStart w:name="z101" w:id="83"/>
    <w:p>
      <w:pPr>
        <w:spacing w:after="0"/>
        <w:ind w:left="0"/>
        <w:jc w:val="both"/>
      </w:pPr>
      <w:r>
        <w:rPr>
          <w:rFonts w:ascii="Times New Roman"/>
          <w:b w:val="false"/>
          <w:i w:val="false"/>
          <w:color w:val="000000"/>
          <w:sz w:val="28"/>
        </w:rPr>
        <w:t>
      2) бағалау нәтижелерін қайта қарайды.</w:t>
      </w:r>
    </w:p>
    <w:bookmarkEnd w:id="83"/>
    <w:bookmarkStart w:name="z102"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4"/>
    <w:bookmarkStart w:name="z103" w:id="85"/>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5"/>
    <w:bookmarkStart w:name="z104" w:id="86"/>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86"/>
    <w:bookmarkStart w:name="z105"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106"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107"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End w:id="89"/>
    <w:bookmarkStart w:name="z108" w:id="90"/>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90"/>
    <w:bookmarkStart w:name="z109" w:id="91"/>
    <w:p>
      <w:pPr>
        <w:spacing w:after="0"/>
        <w:ind w:left="0"/>
        <w:jc w:val="left"/>
      </w:pPr>
      <w:r>
        <w:rPr>
          <w:rFonts w:ascii="Times New Roman"/>
          <w:b/>
          <w:i w:val="false"/>
          <w:color w:val="000000"/>
        </w:rPr>
        <w:t xml:space="preserve"> 7. Бағалау нәтижелеріне шағымдану</w:t>
      </w:r>
    </w:p>
    <w:bookmarkEnd w:id="91"/>
    <w:bookmarkStart w:name="z110"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11"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12"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13"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14"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15"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16"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17"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18"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9"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1"/>
    <w:bookmarkStart w:name="z120"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21"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p>
    <w:bookmarkStart w:name="z125"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4"/>
    <w:bookmarkStart w:name="z126" w:id="105"/>
    <w:p>
      <w:pPr>
        <w:spacing w:after="0"/>
        <w:ind w:left="0"/>
        <w:jc w:val="both"/>
      </w:pPr>
      <w:r>
        <w:rPr>
          <w:rFonts w:ascii="Times New Roman"/>
          <w:b w:val="false"/>
          <w:i w:val="false"/>
          <w:color w:val="000000"/>
          <w:sz w:val="28"/>
        </w:rPr>
        <w:t>
      ____________________________жыл</w:t>
      </w:r>
    </w:p>
    <w:bookmarkEnd w:id="105"/>
    <w:bookmarkStart w:name="z127" w:id="106"/>
    <w:p>
      <w:pPr>
        <w:spacing w:after="0"/>
        <w:ind w:left="0"/>
        <w:jc w:val="both"/>
      </w:pPr>
      <w:r>
        <w:rPr>
          <w:rFonts w:ascii="Times New Roman"/>
          <w:b w:val="false"/>
          <w:i w:val="false"/>
          <w:color w:val="000000"/>
          <w:sz w:val="28"/>
        </w:rPr>
        <w:t>
      (жеке жоспар құрастырылатын кезең)</w:t>
      </w:r>
    </w:p>
    <w:bookmarkEnd w:id="106"/>
    <w:bookmarkStart w:name="z128" w:id="107"/>
    <w:p>
      <w:pPr>
        <w:spacing w:after="0"/>
        <w:ind w:left="0"/>
        <w:jc w:val="both"/>
      </w:pPr>
      <w:r>
        <w:rPr>
          <w:rFonts w:ascii="Times New Roman"/>
          <w:b w:val="false"/>
          <w:i w:val="false"/>
          <w:color w:val="000000"/>
          <w:sz w:val="28"/>
        </w:rPr>
        <w:t>
      Қызметшінің (тегі, аты, әкесінің аты (болған жағдайда)):____________________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p>
    <w:bookmarkEnd w:id="107"/>
    <w:bookmarkStart w:name="z129" w:id="108"/>
    <w:p>
      <w:pPr>
        <w:spacing w:after="0"/>
        <w:ind w:left="0"/>
        <w:jc w:val="both"/>
      </w:pPr>
      <w:r>
        <w:rPr>
          <w:rFonts w:ascii="Times New Roman"/>
          <w:b w:val="false"/>
          <w:i w:val="false"/>
          <w:color w:val="000000"/>
          <w:sz w:val="28"/>
        </w:rPr>
        <w:t>
      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xml:space="preserve">
№ </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1</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2</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3</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4</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36"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p>
          <w:bookmarkEnd w:id="116"/>
          <w:bookmarkStart w:name="z138" w:id="117"/>
          <w:p>
            <w:pPr>
              <w:spacing w:after="20"/>
              <w:ind w:left="20"/>
              <w:jc w:val="both"/>
            </w:pPr>
            <w:r>
              <w:rPr>
                <w:rFonts w:ascii="Times New Roman"/>
                <w:b w:val="false"/>
                <w:i w:val="false"/>
                <w:color w:val="000000"/>
                <w:sz w:val="20"/>
              </w:rPr>
              <w:t>
(тегі, аты-жөні)</w:t>
            </w:r>
          </w:p>
          <w:bookmarkEnd w:id="117"/>
          <w:bookmarkStart w:name="z139" w:id="118"/>
          <w:p>
            <w:pPr>
              <w:spacing w:after="20"/>
              <w:ind w:left="20"/>
              <w:jc w:val="both"/>
            </w:pPr>
            <w:r>
              <w:rPr>
                <w:rFonts w:ascii="Times New Roman"/>
                <w:b w:val="false"/>
                <w:i w:val="false"/>
                <w:color w:val="000000"/>
                <w:sz w:val="20"/>
              </w:rPr>
              <w:t>
күні ___________________________</w:t>
            </w:r>
          </w:p>
          <w:bookmarkEnd w:id="118"/>
          <w:p>
            <w:pPr>
              <w:spacing w:after="20"/>
              <w:ind w:left="20"/>
              <w:jc w:val="both"/>
            </w:pPr>
            <w:r>
              <w:rPr>
                <w:rFonts w:ascii="Times New Roman"/>
                <w:b w:val="false"/>
                <w:i w:val="false"/>
                <w:color w:val="000000"/>
                <w:sz w:val="20"/>
              </w:rPr>
              <w:t>
қолы __________________________</w:t>
            </w:r>
          </w:p>
        </w:tc>
        <w:tc>
          <w:tcPr>
            <w:tcW w:w="5845" w:type="dxa"/>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Тікелей басшы</w:t>
            </w:r>
          </w:p>
          <w:bookmarkEnd w:id="119"/>
          <w:bookmarkStart w:name="z141" w:id="120"/>
          <w:p>
            <w:pPr>
              <w:spacing w:after="20"/>
              <w:ind w:left="20"/>
              <w:jc w:val="both"/>
            </w:pPr>
            <w:r>
              <w:rPr>
                <w:rFonts w:ascii="Times New Roman"/>
                <w:b w:val="false"/>
                <w:i w:val="false"/>
                <w:color w:val="000000"/>
                <w:sz w:val="20"/>
              </w:rPr>
              <w:t>
____________________________</w:t>
            </w:r>
          </w:p>
          <w:bookmarkEnd w:id="120"/>
          <w:bookmarkStart w:name="z142" w:id="121"/>
          <w:p>
            <w:pPr>
              <w:spacing w:after="20"/>
              <w:ind w:left="20"/>
              <w:jc w:val="both"/>
            </w:pPr>
            <w:r>
              <w:rPr>
                <w:rFonts w:ascii="Times New Roman"/>
                <w:b w:val="false"/>
                <w:i w:val="false"/>
                <w:color w:val="000000"/>
                <w:sz w:val="20"/>
              </w:rPr>
              <w:t>
(тегі, аты-жөні)</w:t>
            </w:r>
          </w:p>
          <w:bookmarkEnd w:id="121"/>
          <w:p>
            <w:pPr>
              <w:spacing w:after="20"/>
              <w:ind w:left="20"/>
              <w:jc w:val="both"/>
            </w:pP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145" w:id="122"/>
    <w:p>
      <w:pPr>
        <w:spacing w:after="0"/>
        <w:ind w:left="0"/>
        <w:jc w:val="both"/>
      </w:pPr>
      <w:r>
        <w:rPr>
          <w:rFonts w:ascii="Times New Roman"/>
          <w:b w:val="false"/>
          <w:i w:val="false"/>
          <w:color w:val="000000"/>
          <w:sz w:val="28"/>
        </w:rPr>
        <w:t>
      Нысан</w:t>
      </w:r>
    </w:p>
    <w:bookmarkEnd w:id="122"/>
    <w:bookmarkStart w:name="z146" w:id="123"/>
    <w:p>
      <w:pPr>
        <w:spacing w:after="0"/>
        <w:ind w:left="0"/>
        <w:jc w:val="left"/>
      </w:pPr>
      <w:r>
        <w:rPr>
          <w:rFonts w:ascii="Times New Roman"/>
          <w:b/>
          <w:i w:val="false"/>
          <w:color w:val="000000"/>
        </w:rPr>
        <w:t xml:space="preserve"> Бағалау парағы</w:t>
      </w:r>
    </w:p>
    <w:bookmarkEnd w:id="123"/>
    <w:bookmarkStart w:name="z147" w:id="12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4"/>
    <w:bookmarkStart w:name="z148" w:id="12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1</w:t>
            </w:r>
          </w:p>
          <w:bookmarkEnd w:id="12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2</w:t>
            </w:r>
          </w:p>
          <w:bookmarkEnd w:id="12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3</w:t>
            </w:r>
          </w:p>
          <w:bookmarkEnd w:id="12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30"/>
        </w:tc>
        <w:tc>
          <w:tcPr>
            <w:tcW w:w="5845" w:type="dxa"/>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3-қосымша</w:t>
            </w:r>
          </w:p>
        </w:tc>
      </w:tr>
    </w:tbl>
    <w:bookmarkStart w:name="z167" w:id="132"/>
    <w:p>
      <w:pPr>
        <w:spacing w:after="0"/>
        <w:ind w:left="0"/>
        <w:jc w:val="both"/>
      </w:pPr>
      <w:r>
        <w:rPr>
          <w:rFonts w:ascii="Times New Roman"/>
          <w:b w:val="false"/>
          <w:i w:val="false"/>
          <w:color w:val="000000"/>
          <w:sz w:val="28"/>
        </w:rPr>
        <w:t>
      Нысан</w:t>
      </w:r>
    </w:p>
    <w:bookmarkEnd w:id="132"/>
    <w:bookmarkStart w:name="z168" w:id="133"/>
    <w:p>
      <w:pPr>
        <w:spacing w:after="0"/>
        <w:ind w:left="0"/>
        <w:jc w:val="left"/>
      </w:pPr>
      <w:r>
        <w:rPr>
          <w:rFonts w:ascii="Times New Roman"/>
          <w:b/>
          <w:i w:val="false"/>
          <w:color w:val="000000"/>
        </w:rPr>
        <w:t xml:space="preserve"> Бағалау парағы</w:t>
      </w:r>
    </w:p>
    <w:bookmarkEnd w:id="133"/>
    <w:bookmarkStart w:name="z169" w:id="134"/>
    <w:p>
      <w:pPr>
        <w:spacing w:after="0"/>
        <w:ind w:left="0"/>
        <w:jc w:val="both"/>
      </w:pPr>
      <w:r>
        <w:rPr>
          <w:rFonts w:ascii="Times New Roman"/>
          <w:b w:val="false"/>
          <w:i w:val="false"/>
          <w:color w:val="000000"/>
          <w:sz w:val="28"/>
        </w:rPr>
        <w:t>
      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bookmarkEnd w:id="134"/>
    <w:bookmarkStart w:name="z170" w:id="13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w:t>
            </w:r>
          </w:p>
          <w:bookmarkEnd w:id="136"/>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1</w:t>
            </w:r>
          </w:p>
          <w:bookmarkEnd w:id="137"/>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2</w:t>
            </w:r>
          </w:p>
          <w:bookmarkEnd w:id="138"/>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3</w:t>
            </w:r>
          </w:p>
          <w:bookmarkEnd w:id="13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4</w:t>
            </w:r>
          </w:p>
          <w:bookmarkEnd w:id="14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79" w:id="141"/>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41"/>
        </w:tc>
        <w:tc>
          <w:tcPr>
            <w:tcW w:w="5845" w:type="dxa"/>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 аппаратының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4-қосымша</w:t>
            </w:r>
          </w:p>
        </w:tc>
      </w:tr>
    </w:tbl>
    <w:bookmarkStart w:name="z188" w:id="143"/>
    <w:p>
      <w:pPr>
        <w:spacing w:after="0"/>
        <w:ind w:left="0"/>
        <w:jc w:val="both"/>
      </w:pPr>
      <w:r>
        <w:rPr>
          <w:rFonts w:ascii="Times New Roman"/>
          <w:b w:val="false"/>
          <w:i w:val="false"/>
          <w:color w:val="000000"/>
          <w:sz w:val="28"/>
        </w:rPr>
        <w:t>
      Нысан</w:t>
      </w:r>
    </w:p>
    <w:bookmarkEnd w:id="143"/>
    <w:bookmarkStart w:name="z189"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Start w:name="z190" w:id="14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 xml:space="preserve">(бағалау түрі: тоқсандық /жылдық және бағаланатын кезең </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w:t>
            </w:r>
            <w:r>
              <w:br/>
            </w:r>
          </w:p>
          <w:bookmarkEnd w:id="146"/>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7"/>
          <w:p>
            <w:pPr>
              <w:spacing w:after="20"/>
              <w:ind w:left="20"/>
              <w:jc w:val="both"/>
            </w:pPr>
            <w:r>
              <w:rPr>
                <w:rFonts w:ascii="Times New Roman"/>
                <w:b w:val="false"/>
                <w:i w:val="false"/>
                <w:color w:val="000000"/>
                <w:sz w:val="20"/>
              </w:rPr>
              <w:t>
1.</w:t>
            </w:r>
          </w:p>
          <w:bookmarkEnd w:id="147"/>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2.</w:t>
            </w:r>
          </w:p>
          <w:bookmarkEnd w:id="148"/>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w:t>
            </w:r>
          </w:p>
          <w:bookmarkEnd w:id="149"/>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 Күні: _____________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Комиссия төрағасы: _________________________ Күні: 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Комиссия мүшесі: ___________________________ Күні: _____________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