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7ac5" w14:textId="4c57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Шу аудандық мәслихатының 2016 жылғы 22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2017 жылғы 12 сәуірдегі № 12-5 шешімі. Жамбыл облысы Әділет департаментінде 2017 жылғы 21 сәуірде № 3389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09 желтоқсандағы № 7-3 шешіміне өзгерістер енгізу туралы" Жамбыл облыстық мәслихатының 2017 жылғы 3 сәуірдегі </w:t>
      </w:r>
      <w:r>
        <w:rPr>
          <w:rFonts w:ascii="Times New Roman"/>
          <w:b w:val="false"/>
          <w:i w:val="false"/>
          <w:color w:val="000000"/>
          <w:sz w:val="28"/>
        </w:rPr>
        <w:t>№ 10-4</w:t>
      </w:r>
      <w:r>
        <w:rPr>
          <w:rFonts w:ascii="Times New Roman"/>
          <w:b w:val="false"/>
          <w:i w:val="false"/>
          <w:color w:val="000000"/>
          <w:sz w:val="28"/>
        </w:rPr>
        <w:t xml:space="preserve"> шешімі (Нормативтік құқықтық кесімдердің мемлекеттік тіркеу тізілімінде </w:t>
      </w:r>
      <w:r>
        <w:rPr>
          <w:rFonts w:ascii="Times New Roman"/>
          <w:b w:val="false"/>
          <w:i w:val="false"/>
          <w:color w:val="000000"/>
          <w:sz w:val="28"/>
        </w:rPr>
        <w:t>№ 3376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Шу аудандық мәслихатының 2016 жылғы 22 желтоқсандағы </w:t>
      </w:r>
      <w:r>
        <w:rPr>
          <w:rFonts w:ascii="Times New Roman"/>
          <w:b w:val="false"/>
          <w:i w:val="false"/>
          <w:color w:val="000000"/>
          <w:sz w:val="28"/>
        </w:rPr>
        <w:t>№ 9-3</w:t>
      </w:r>
      <w:r>
        <w:rPr>
          <w:rFonts w:ascii="Times New Roman"/>
          <w:b w:val="false"/>
          <w:i w:val="false"/>
          <w:color w:val="000000"/>
          <w:sz w:val="28"/>
        </w:rPr>
        <w:t xml:space="preserve"> шешіміне (Нормативтік құқықтық кесімдердің мемлекеттік тіркеу тізілімінде </w:t>
      </w:r>
      <w:r>
        <w:rPr>
          <w:rFonts w:ascii="Times New Roman"/>
          <w:b w:val="false"/>
          <w:i w:val="false"/>
          <w:color w:val="000000"/>
          <w:sz w:val="28"/>
        </w:rPr>
        <w:t>№ 3268</w:t>
      </w:r>
      <w:r>
        <w:rPr>
          <w:rFonts w:ascii="Times New Roman"/>
          <w:b w:val="false"/>
          <w:i w:val="false"/>
          <w:color w:val="000000"/>
          <w:sz w:val="28"/>
        </w:rPr>
        <w:t xml:space="preserve"> болып тіркелген, 2017 жылғы 7 қаңтардағы аудандық "Шу өңірі" № 2-4 газетінде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8" w:id="2"/>
    <w:p>
      <w:pPr>
        <w:spacing w:after="0"/>
        <w:ind w:left="0"/>
        <w:jc w:val="both"/>
      </w:pPr>
      <w:r>
        <w:rPr>
          <w:rFonts w:ascii="Times New Roman"/>
          <w:b w:val="false"/>
          <w:i w:val="false"/>
          <w:color w:val="000000"/>
          <w:sz w:val="28"/>
        </w:rPr>
        <w:t xml:space="preserve">
      "12 915 178" сандары "13 062 522" сандарымен ауыстырылсын; </w:t>
      </w:r>
    </w:p>
    <w:bookmarkEnd w:id="2"/>
    <w:bookmarkStart w:name="z9" w:id="3"/>
    <w:p>
      <w:pPr>
        <w:spacing w:after="0"/>
        <w:ind w:left="0"/>
        <w:jc w:val="both"/>
      </w:pPr>
      <w:r>
        <w:rPr>
          <w:rFonts w:ascii="Times New Roman"/>
          <w:b w:val="false"/>
          <w:i w:val="false"/>
          <w:color w:val="000000"/>
          <w:sz w:val="28"/>
        </w:rPr>
        <w:t xml:space="preserve">
      "10 348 686" сандары "10 496 030" сандарымен ауыстырылсын;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11" w:id="4"/>
    <w:p>
      <w:pPr>
        <w:spacing w:after="0"/>
        <w:ind w:left="0"/>
        <w:jc w:val="both"/>
      </w:pPr>
      <w:r>
        <w:rPr>
          <w:rFonts w:ascii="Times New Roman"/>
          <w:b w:val="false"/>
          <w:i w:val="false"/>
          <w:color w:val="000000"/>
          <w:sz w:val="28"/>
        </w:rPr>
        <w:t>
      "13 265 320" сандары "13 412 664" сандарымен ауыстырылсын.</w:t>
      </w:r>
    </w:p>
    <w:bookmarkEnd w:id="4"/>
    <w:bookmarkStart w:name="z12"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5"/>
    <w:bookmarkStart w:name="z13" w:id="6"/>
    <w:p>
      <w:pPr>
        <w:spacing w:after="0"/>
        <w:ind w:left="0"/>
        <w:jc w:val="both"/>
      </w:pPr>
      <w:r>
        <w:rPr>
          <w:rFonts w:ascii="Times New Roman"/>
          <w:b w:val="false"/>
          <w:i w:val="false"/>
          <w:color w:val="000000"/>
          <w:sz w:val="28"/>
        </w:rPr>
        <w:t>
      2.Осы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6"/>
    <w:bookmarkStart w:name="z14"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еңгізіледі.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 Қадырбеков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12 сәуірдегі</w:t>
            </w:r>
            <w:r>
              <w:br/>
            </w:r>
            <w:r>
              <w:rPr>
                <w:rFonts w:ascii="Times New Roman"/>
                <w:b w:val="false"/>
                <w:i w:val="false"/>
                <w:color w:val="000000"/>
                <w:sz w:val="20"/>
              </w:rPr>
              <w:t xml:space="preserve">№ 12-5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1 қосымша</w:t>
            </w:r>
          </w:p>
        </w:tc>
      </w:tr>
    </w:tbl>
    <w:bookmarkStart w:name="z23" w:id="8"/>
    <w:p>
      <w:pPr>
        <w:spacing w:after="0"/>
        <w:ind w:left="0"/>
        <w:jc w:val="left"/>
      </w:pPr>
      <w:r>
        <w:rPr>
          <w:rFonts w:ascii="Times New Roman"/>
          <w:b/>
          <w:i w:val="false"/>
          <w:color w:val="000000"/>
        </w:rPr>
        <w:t xml:space="preserve"> 2017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Санаты</w:t>
            </w:r>
          </w:p>
          <w:bookmarkEnd w:id="9"/>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1</w:t>
            </w:r>
          </w:p>
          <w:bookmarkEnd w:id="1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13062522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1</w:t>
            </w:r>
          </w:p>
          <w:bookmarkEnd w:id="1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2</w:t>
            </w:r>
          </w:p>
          <w:bookmarkEnd w:id="1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3</w:t>
            </w:r>
          </w:p>
          <w:bookmarkEnd w:id="1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4</w:t>
            </w:r>
          </w:p>
          <w:bookmarkEnd w:id="1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xml:space="preserve">
Функционалдық топ </w:t>
            </w:r>
          </w:p>
          <w:bookmarkEnd w:id="15"/>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8"/>
          <w:p>
            <w:pPr>
              <w:spacing w:after="20"/>
              <w:ind w:left="20"/>
              <w:jc w:val="both"/>
            </w:pPr>
            <w:r>
              <w:rPr>
                <w:rFonts w:ascii="Times New Roman"/>
                <w:b w:val="false"/>
                <w:i w:val="false"/>
                <w:color w:val="000000"/>
                <w:sz w:val="20"/>
              </w:rPr>
              <w:t>
Атауы</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9"/>
          <w:p>
            <w:pPr>
              <w:spacing w:after="20"/>
              <w:ind w:left="20"/>
              <w:jc w:val="both"/>
            </w:pPr>
            <w:r>
              <w:rPr>
                <w:rFonts w:ascii="Times New Roman"/>
                <w:b w:val="false"/>
                <w:i w:val="false"/>
                <w:color w:val="000000"/>
                <w:sz w:val="20"/>
              </w:rPr>
              <w:t>
1</w:t>
            </w:r>
          </w:p>
          <w:bookmarkEnd w:id="19"/>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13412664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0"/>
          <w:p>
            <w:pPr>
              <w:spacing w:after="20"/>
              <w:ind w:left="20"/>
              <w:jc w:val="both"/>
            </w:pPr>
            <w:r>
              <w:rPr>
                <w:rFonts w:ascii="Times New Roman"/>
                <w:b w:val="false"/>
                <w:i w:val="false"/>
                <w:color w:val="000000"/>
                <w:sz w:val="20"/>
              </w:rPr>
              <w:t>
01</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1"/>
          <w:p>
            <w:pPr>
              <w:spacing w:after="20"/>
              <w:ind w:left="20"/>
              <w:jc w:val="both"/>
            </w:pPr>
            <w:r>
              <w:rPr>
                <w:rFonts w:ascii="Times New Roman"/>
                <w:b w:val="false"/>
                <w:i w:val="false"/>
                <w:color w:val="000000"/>
                <w:sz w:val="20"/>
              </w:rPr>
              <w:t>
02</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2"/>
          <w:p>
            <w:pPr>
              <w:spacing w:after="20"/>
              <w:ind w:left="20"/>
              <w:jc w:val="both"/>
            </w:pPr>
            <w:r>
              <w:rPr>
                <w:rFonts w:ascii="Times New Roman"/>
                <w:b w:val="false"/>
                <w:i w:val="false"/>
                <w:color w:val="000000"/>
                <w:sz w:val="20"/>
              </w:rPr>
              <w:t>
03</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3"/>
          <w:p>
            <w:pPr>
              <w:spacing w:after="20"/>
              <w:ind w:left="20"/>
              <w:jc w:val="both"/>
            </w:pPr>
            <w:r>
              <w:rPr>
                <w:rFonts w:ascii="Times New Roman"/>
                <w:b w:val="false"/>
                <w:i w:val="false"/>
                <w:color w:val="000000"/>
                <w:sz w:val="20"/>
              </w:rPr>
              <w:t>
04</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4"/>
          <w:p>
            <w:pPr>
              <w:spacing w:after="20"/>
              <w:ind w:left="20"/>
              <w:jc w:val="both"/>
            </w:pPr>
            <w:r>
              <w:rPr>
                <w:rFonts w:ascii="Times New Roman"/>
                <w:b w:val="false"/>
                <w:i w:val="false"/>
                <w:color w:val="000000"/>
                <w:sz w:val="20"/>
              </w:rPr>
              <w:t>
06</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5"/>
          <w:p>
            <w:pPr>
              <w:spacing w:after="20"/>
              <w:ind w:left="20"/>
              <w:jc w:val="both"/>
            </w:pPr>
            <w:r>
              <w:rPr>
                <w:rFonts w:ascii="Times New Roman"/>
                <w:b w:val="false"/>
                <w:i w:val="false"/>
                <w:color w:val="000000"/>
                <w:sz w:val="20"/>
              </w:rPr>
              <w:t>
07</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6"/>
          <w:p>
            <w:pPr>
              <w:spacing w:after="20"/>
              <w:ind w:left="20"/>
              <w:jc w:val="both"/>
            </w:pPr>
            <w:r>
              <w:rPr>
                <w:rFonts w:ascii="Times New Roman"/>
                <w:b w:val="false"/>
                <w:i w:val="false"/>
                <w:color w:val="000000"/>
                <w:sz w:val="20"/>
              </w:rPr>
              <w:t>
08</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7"/>
          <w:p>
            <w:pPr>
              <w:spacing w:after="20"/>
              <w:ind w:left="20"/>
              <w:jc w:val="both"/>
            </w:pPr>
            <w:r>
              <w:rPr>
                <w:rFonts w:ascii="Times New Roman"/>
                <w:b w:val="false"/>
                <w:i w:val="false"/>
                <w:color w:val="000000"/>
                <w:sz w:val="20"/>
              </w:rPr>
              <w:t>
10</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8"/>
          <w:p>
            <w:pPr>
              <w:spacing w:after="20"/>
              <w:ind w:left="20"/>
              <w:jc w:val="both"/>
            </w:pPr>
            <w:r>
              <w:rPr>
                <w:rFonts w:ascii="Times New Roman"/>
                <w:b w:val="false"/>
                <w:i w:val="false"/>
                <w:color w:val="000000"/>
                <w:sz w:val="20"/>
              </w:rPr>
              <w:t>
11</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9"/>
          <w:p>
            <w:pPr>
              <w:spacing w:after="20"/>
              <w:ind w:left="20"/>
              <w:jc w:val="both"/>
            </w:pPr>
            <w:r>
              <w:rPr>
                <w:rFonts w:ascii="Times New Roman"/>
                <w:b w:val="false"/>
                <w:i w:val="false"/>
                <w:color w:val="000000"/>
                <w:sz w:val="20"/>
              </w:rPr>
              <w:t>
12</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0"/>
          <w:p>
            <w:pPr>
              <w:spacing w:after="20"/>
              <w:ind w:left="20"/>
              <w:jc w:val="both"/>
            </w:pPr>
            <w:r>
              <w:rPr>
                <w:rFonts w:ascii="Times New Roman"/>
                <w:b w:val="false"/>
                <w:i w:val="false"/>
                <w:color w:val="000000"/>
                <w:sz w:val="20"/>
              </w:rPr>
              <w:t>
13</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1"/>
          <w:p>
            <w:pPr>
              <w:spacing w:after="20"/>
              <w:ind w:left="20"/>
              <w:jc w:val="both"/>
            </w:pPr>
            <w:r>
              <w:rPr>
                <w:rFonts w:ascii="Times New Roman"/>
                <w:b w:val="false"/>
                <w:i w:val="false"/>
                <w:color w:val="000000"/>
                <w:sz w:val="20"/>
              </w:rPr>
              <w:t>
15</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2"/>
          <w:p>
            <w:pPr>
              <w:spacing w:after="20"/>
              <w:ind w:left="20"/>
              <w:jc w:val="both"/>
            </w:pPr>
            <w:r>
              <w:rPr>
                <w:rFonts w:ascii="Times New Roman"/>
                <w:b w:val="false"/>
                <w:i w:val="false"/>
                <w:color w:val="000000"/>
                <w:sz w:val="20"/>
              </w:rPr>
              <w:t>
7</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3"/>
          <w:p>
            <w:pPr>
              <w:spacing w:after="20"/>
              <w:ind w:left="20"/>
              <w:jc w:val="both"/>
            </w:pPr>
            <w:r>
              <w:rPr>
                <w:rFonts w:ascii="Times New Roman"/>
                <w:b w:val="false"/>
                <w:i w:val="false"/>
                <w:color w:val="000000"/>
                <w:sz w:val="20"/>
              </w:rPr>
              <w:t>
10</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4"/>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5"/>
          <w:p>
            <w:pPr>
              <w:spacing w:after="20"/>
              <w:ind w:left="20"/>
              <w:jc w:val="both"/>
            </w:pPr>
            <w:r>
              <w:rPr>
                <w:rFonts w:ascii="Times New Roman"/>
                <w:b w:val="false"/>
                <w:i w:val="false"/>
                <w:color w:val="000000"/>
                <w:sz w:val="20"/>
              </w:rPr>
              <w:t xml:space="preserve">
 Ішкі сыныбы </w:t>
            </w:r>
          </w:p>
          <w:bookmarkEnd w:id="3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6"/>
          <w:p>
            <w:pPr>
              <w:spacing w:after="20"/>
              <w:ind w:left="20"/>
              <w:jc w:val="both"/>
            </w:pPr>
            <w:r>
              <w:rPr>
                <w:rFonts w:ascii="Times New Roman"/>
                <w:b w:val="false"/>
                <w:i w:val="false"/>
                <w:color w:val="000000"/>
                <w:sz w:val="20"/>
              </w:rPr>
              <w:t>
1</w:t>
            </w:r>
          </w:p>
          <w:bookmarkEnd w:id="36"/>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7"/>
          <w:p>
            <w:pPr>
              <w:spacing w:after="20"/>
              <w:ind w:left="20"/>
              <w:jc w:val="both"/>
            </w:pPr>
            <w:r>
              <w:rPr>
                <w:rFonts w:ascii="Times New Roman"/>
                <w:b w:val="false"/>
                <w:i w:val="false"/>
                <w:color w:val="000000"/>
                <w:sz w:val="20"/>
              </w:rPr>
              <w:t>
5</w:t>
            </w:r>
          </w:p>
          <w:bookmarkEnd w:id="3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8"/>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w:t>
            </w:r>
          </w:p>
          <w:bookmarkEnd w:id="38"/>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9"/>
          <w:p>
            <w:pPr>
              <w:spacing w:after="20"/>
              <w:ind w:left="20"/>
              <w:jc w:val="both"/>
            </w:pPr>
            <w:r>
              <w:rPr>
                <w:rFonts w:ascii="Times New Roman"/>
                <w:b w:val="false"/>
                <w:i w:val="false"/>
                <w:color w:val="000000"/>
                <w:sz w:val="20"/>
              </w:rPr>
              <w:t>
1</w:t>
            </w:r>
          </w:p>
          <w:bookmarkEnd w:id="39"/>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0"/>
          <w:p>
            <w:pPr>
              <w:spacing w:after="20"/>
              <w:ind w:left="20"/>
              <w:jc w:val="both"/>
            </w:pPr>
            <w:r>
              <w:rPr>
                <w:rFonts w:ascii="Times New Roman"/>
                <w:b w:val="false"/>
                <w:i w:val="false"/>
                <w:color w:val="000000"/>
                <w:sz w:val="20"/>
              </w:rPr>
              <w:t>
13</w:t>
            </w:r>
          </w:p>
          <w:bookmarkEnd w:id="4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53"/>
        <w:gridCol w:w="274"/>
        <w:gridCol w:w="154"/>
        <w:gridCol w:w="4688"/>
        <w:gridCol w:w="6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w:t>
            </w:r>
          </w:p>
          <w:bookmarkEnd w:id="41"/>
          <w:p>
            <w:pPr>
              <w:spacing w:after="20"/>
              <w:ind w:left="20"/>
              <w:jc w:val="both"/>
            </w:pPr>
            <w:r>
              <w:rPr>
                <w:rFonts w:ascii="Times New Roman"/>
                <w:b w:val="false"/>
                <w:i w:val="false"/>
                <w:color w:val="000000"/>
                <w:sz w:val="20"/>
              </w:rPr>
              <w:t>
Атауы</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2"/>
          <w:p>
            <w:pPr>
              <w:spacing w:after="20"/>
              <w:ind w:left="20"/>
              <w:jc w:val="both"/>
            </w:pPr>
            <w:r>
              <w:rPr>
                <w:rFonts w:ascii="Times New Roman"/>
                <w:b w:val="false"/>
                <w:i w:val="false"/>
                <w:color w:val="000000"/>
                <w:sz w:val="20"/>
              </w:rPr>
              <w:t>
1</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4"/>
          <w:p>
            <w:pPr>
              <w:spacing w:after="20"/>
              <w:ind w:left="20"/>
              <w:jc w:val="both"/>
            </w:pPr>
            <w:r>
              <w:rPr>
                <w:rFonts w:ascii="Times New Roman"/>
                <w:b w:val="false"/>
                <w:i w:val="false"/>
                <w:color w:val="000000"/>
                <w:sz w:val="20"/>
              </w:rPr>
              <w:t xml:space="preserve">
 Ішкі сыныбы </w:t>
            </w:r>
          </w:p>
          <w:bookmarkEnd w:id="4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5"/>
          <w:p>
            <w:pPr>
              <w:spacing w:after="20"/>
              <w:ind w:left="20"/>
              <w:jc w:val="both"/>
            </w:pPr>
            <w:r>
              <w:rPr>
                <w:rFonts w:ascii="Times New Roman"/>
                <w:b w:val="false"/>
                <w:i w:val="false"/>
                <w:color w:val="000000"/>
                <w:sz w:val="20"/>
              </w:rPr>
              <w:t>
1</w:t>
            </w:r>
          </w:p>
          <w:bookmarkEnd w:id="4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6"/>
          <w:p>
            <w:pPr>
              <w:spacing w:after="20"/>
              <w:ind w:left="20"/>
              <w:jc w:val="both"/>
            </w:pPr>
            <w:r>
              <w:rPr>
                <w:rFonts w:ascii="Times New Roman"/>
                <w:b w:val="false"/>
                <w:i w:val="false"/>
                <w:color w:val="000000"/>
                <w:sz w:val="20"/>
              </w:rPr>
              <w:t>
7</w:t>
            </w:r>
          </w:p>
          <w:bookmarkEnd w:id="4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046"/>
        <w:gridCol w:w="2046"/>
        <w:gridCol w:w="2768"/>
        <w:gridCol w:w="3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8"/>
          <w:p>
            <w:pPr>
              <w:spacing w:after="20"/>
              <w:ind w:left="20"/>
              <w:jc w:val="both"/>
            </w:pPr>
            <w:r>
              <w:rPr>
                <w:rFonts w:ascii="Times New Roman"/>
                <w:b w:val="false"/>
                <w:i w:val="false"/>
                <w:color w:val="000000"/>
                <w:sz w:val="20"/>
              </w:rPr>
              <w:t>
1</w:t>
            </w:r>
          </w:p>
          <w:bookmarkEnd w:id="48"/>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9"/>
          <w:p>
            <w:pPr>
              <w:spacing w:after="20"/>
              <w:ind w:left="20"/>
              <w:jc w:val="both"/>
            </w:pPr>
            <w:r>
              <w:rPr>
                <w:rFonts w:ascii="Times New Roman"/>
                <w:b w:val="false"/>
                <w:i w:val="false"/>
                <w:color w:val="000000"/>
                <w:sz w:val="20"/>
              </w:rPr>
              <w:t>
16</w:t>
            </w:r>
          </w:p>
          <w:bookmarkEnd w:id="49"/>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0"/>
          <w:p>
            <w:pPr>
              <w:spacing w:after="20"/>
              <w:ind w:left="20"/>
              <w:jc w:val="both"/>
            </w:pPr>
            <w:r>
              <w:rPr>
                <w:rFonts w:ascii="Times New Roman"/>
                <w:b w:val="false"/>
                <w:i w:val="false"/>
                <w:color w:val="000000"/>
                <w:sz w:val="20"/>
              </w:rPr>
              <w:t>
08</w:t>
            </w:r>
          </w:p>
          <w:bookmarkEnd w:id="50"/>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12 сәуірдегі</w:t>
            </w:r>
            <w:r>
              <w:br/>
            </w:r>
            <w:r>
              <w:rPr>
                <w:rFonts w:ascii="Times New Roman"/>
                <w:b w:val="false"/>
                <w:i w:val="false"/>
                <w:color w:val="000000"/>
                <w:sz w:val="20"/>
              </w:rPr>
              <w:t xml:space="preserve">№ 12-5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xml:space="preserve">№ 9-3 шешіміне </w:t>
            </w:r>
            <w:r>
              <w:rPr>
                <w:rFonts w:ascii="Times New Roman"/>
                <w:b w:val="false"/>
                <w:i w:val="false"/>
                <w:color w:val="000000"/>
                <w:sz w:val="20"/>
              </w:rPr>
              <w:t>5 қосымша</w:t>
            </w:r>
          </w:p>
        </w:tc>
      </w:tr>
    </w:tbl>
    <w:bookmarkStart w:name="z277" w:id="51"/>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51"/>
    <w:bookmarkStart w:name="z278" w:id="52"/>
    <w:p>
      <w:pPr>
        <w:spacing w:after="0"/>
        <w:ind w:left="0"/>
        <w:jc w:val="both"/>
      </w:pPr>
      <w:r>
        <w:rPr>
          <w:rFonts w:ascii="Times New Roman"/>
          <w:b w:val="false"/>
          <w:i w:val="false"/>
          <w:color w:val="000000"/>
          <w:sz w:val="28"/>
        </w:rPr>
        <w:t>
      (мың теңге)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361"/>
        <w:gridCol w:w="2127"/>
        <w:gridCol w:w="1404"/>
        <w:gridCol w:w="1194"/>
        <w:gridCol w:w="988"/>
        <w:gridCol w:w="1817"/>
        <w:gridCol w:w="1195"/>
        <w:gridCol w:w="1638"/>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3"/>
          <w:p>
            <w:pPr>
              <w:spacing w:after="20"/>
              <w:ind w:left="20"/>
              <w:jc w:val="both"/>
            </w:pPr>
            <w:r>
              <w:rPr>
                <w:rFonts w:ascii="Times New Roman"/>
                <w:b w:val="false"/>
                <w:i w:val="false"/>
                <w:color w:val="000000"/>
                <w:sz w:val="20"/>
              </w:rPr>
              <w:t>
№</w:t>
            </w:r>
          </w:p>
          <w:bookmarkEnd w:id="53"/>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br/>
            </w:r>
            <w:r>
              <w:rPr>
                <w:rFonts w:ascii="Times New Roman"/>
                <w:b w:val="false"/>
                <w:i w:val="false"/>
                <w:color w:val="000000"/>
                <w:sz w:val="20"/>
              </w:rPr>
              <w:t>
Елдімекендердегі көшелерді жарықтандыру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
Елді мекендердің санитариясын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r>
              <w:br/>
            </w:r>
            <w:r>
              <w:rPr>
                <w:rFonts w:ascii="Times New Roman"/>
                <w:b w:val="false"/>
                <w:i w:val="false"/>
                <w:color w:val="000000"/>
                <w:sz w:val="20"/>
              </w:rPr>
              <w:t>
Мемлекеттік органның күрделі шығыстары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4"/>
          <w:p>
            <w:pPr>
              <w:spacing w:after="20"/>
              <w:ind w:left="20"/>
              <w:jc w:val="both"/>
            </w:pPr>
            <w:r>
              <w:rPr>
                <w:rFonts w:ascii="Times New Roman"/>
                <w:b w:val="false"/>
                <w:i w:val="false"/>
                <w:color w:val="000000"/>
                <w:sz w:val="20"/>
              </w:rPr>
              <w:t>
1</w:t>
            </w:r>
          </w:p>
          <w:bookmarkEnd w:id="54"/>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5"/>
          <w:p>
            <w:pPr>
              <w:spacing w:after="20"/>
              <w:ind w:left="20"/>
              <w:jc w:val="both"/>
            </w:pPr>
            <w:r>
              <w:rPr>
                <w:rFonts w:ascii="Times New Roman"/>
                <w:b w:val="false"/>
                <w:i w:val="false"/>
                <w:color w:val="000000"/>
                <w:sz w:val="20"/>
              </w:rPr>
              <w:t>
2</w:t>
            </w:r>
          </w:p>
          <w:bookmarkEnd w:id="5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6"/>
          <w:p>
            <w:pPr>
              <w:spacing w:after="20"/>
              <w:ind w:left="20"/>
              <w:jc w:val="both"/>
            </w:pPr>
            <w:r>
              <w:rPr>
                <w:rFonts w:ascii="Times New Roman"/>
                <w:b w:val="false"/>
                <w:i w:val="false"/>
                <w:color w:val="000000"/>
                <w:sz w:val="20"/>
              </w:rPr>
              <w:t>
3</w:t>
            </w:r>
          </w:p>
          <w:bookmarkEnd w:id="5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7"/>
          <w:p>
            <w:pPr>
              <w:spacing w:after="20"/>
              <w:ind w:left="20"/>
              <w:jc w:val="both"/>
            </w:pPr>
            <w:r>
              <w:rPr>
                <w:rFonts w:ascii="Times New Roman"/>
                <w:b w:val="false"/>
                <w:i w:val="false"/>
                <w:color w:val="000000"/>
                <w:sz w:val="20"/>
              </w:rPr>
              <w:t>
4</w:t>
            </w:r>
          </w:p>
          <w:bookmarkEnd w:id="57"/>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"Жаңақоғам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8"/>
          <w:p>
            <w:pPr>
              <w:spacing w:after="20"/>
              <w:ind w:left="20"/>
              <w:jc w:val="both"/>
            </w:pPr>
            <w:r>
              <w:rPr>
                <w:rFonts w:ascii="Times New Roman"/>
                <w:b w:val="false"/>
                <w:i w:val="false"/>
                <w:color w:val="000000"/>
                <w:sz w:val="20"/>
              </w:rPr>
              <w:t>
5</w:t>
            </w:r>
          </w:p>
          <w:bookmarkEnd w:id="58"/>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қаласы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9"/>
          <w:p>
            <w:pPr>
              <w:spacing w:after="20"/>
              <w:ind w:left="20"/>
              <w:jc w:val="both"/>
            </w:pPr>
            <w:r>
              <w:rPr>
                <w:rFonts w:ascii="Times New Roman"/>
                <w:b w:val="false"/>
                <w:i w:val="false"/>
                <w:color w:val="000000"/>
                <w:sz w:val="20"/>
              </w:rPr>
              <w:t>
6</w:t>
            </w:r>
          </w:p>
          <w:bookmarkEnd w:id="59"/>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0"/>
          <w:p>
            <w:pPr>
              <w:spacing w:after="20"/>
              <w:ind w:left="20"/>
              <w:jc w:val="both"/>
            </w:pPr>
            <w:r>
              <w:rPr>
                <w:rFonts w:ascii="Times New Roman"/>
                <w:b w:val="false"/>
                <w:i w:val="false"/>
                <w:color w:val="000000"/>
                <w:sz w:val="20"/>
              </w:rPr>
              <w:t>
7</w:t>
            </w:r>
          </w:p>
          <w:bookmarkEnd w:id="6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1"/>
          <w:p>
            <w:pPr>
              <w:spacing w:after="20"/>
              <w:ind w:left="20"/>
              <w:jc w:val="both"/>
            </w:pPr>
            <w:r>
              <w:rPr>
                <w:rFonts w:ascii="Times New Roman"/>
                <w:b w:val="false"/>
                <w:i w:val="false"/>
                <w:color w:val="000000"/>
                <w:sz w:val="20"/>
              </w:rPr>
              <w:t>
8</w:t>
            </w:r>
          </w:p>
          <w:bookmarkEnd w:id="6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2"/>
          <w:p>
            <w:pPr>
              <w:spacing w:after="20"/>
              <w:ind w:left="20"/>
              <w:jc w:val="both"/>
            </w:pPr>
            <w:r>
              <w:rPr>
                <w:rFonts w:ascii="Times New Roman"/>
                <w:b w:val="false"/>
                <w:i w:val="false"/>
                <w:color w:val="000000"/>
                <w:sz w:val="20"/>
              </w:rPr>
              <w:t>
9</w:t>
            </w:r>
          </w:p>
          <w:bookmarkEnd w:id="62"/>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3"/>
          <w:p>
            <w:pPr>
              <w:spacing w:after="20"/>
              <w:ind w:left="20"/>
              <w:jc w:val="both"/>
            </w:pPr>
            <w:r>
              <w:rPr>
                <w:rFonts w:ascii="Times New Roman"/>
                <w:b w:val="false"/>
                <w:i w:val="false"/>
                <w:color w:val="000000"/>
                <w:sz w:val="20"/>
              </w:rPr>
              <w:t>
10</w:t>
            </w:r>
          </w:p>
          <w:bookmarkEnd w:id="63"/>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4"/>
          <w:p>
            <w:pPr>
              <w:spacing w:after="20"/>
              <w:ind w:left="20"/>
              <w:jc w:val="both"/>
            </w:pPr>
            <w:r>
              <w:rPr>
                <w:rFonts w:ascii="Times New Roman"/>
                <w:b w:val="false"/>
                <w:i w:val="false"/>
                <w:color w:val="000000"/>
                <w:sz w:val="20"/>
              </w:rPr>
              <w:t>
11</w:t>
            </w:r>
          </w:p>
          <w:bookmarkEnd w:id="64"/>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5"/>
          <w:p>
            <w:pPr>
              <w:spacing w:after="20"/>
              <w:ind w:left="20"/>
              <w:jc w:val="both"/>
            </w:pPr>
            <w:r>
              <w:rPr>
                <w:rFonts w:ascii="Times New Roman"/>
                <w:b w:val="false"/>
                <w:i w:val="false"/>
                <w:color w:val="000000"/>
                <w:sz w:val="20"/>
              </w:rPr>
              <w:t>
12</w:t>
            </w:r>
          </w:p>
          <w:bookmarkEnd w:id="65"/>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6"/>
          <w:p>
            <w:pPr>
              <w:spacing w:after="20"/>
              <w:ind w:left="20"/>
              <w:jc w:val="both"/>
            </w:pPr>
            <w:r>
              <w:rPr>
                <w:rFonts w:ascii="Times New Roman"/>
                <w:b w:val="false"/>
                <w:i w:val="false"/>
                <w:color w:val="000000"/>
                <w:sz w:val="20"/>
              </w:rPr>
              <w:t>
13</w:t>
            </w:r>
          </w:p>
          <w:bookmarkEnd w:id="66"/>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7"/>
          <w:p>
            <w:pPr>
              <w:spacing w:after="20"/>
              <w:ind w:left="20"/>
              <w:jc w:val="both"/>
            </w:pPr>
            <w:r>
              <w:rPr>
                <w:rFonts w:ascii="Times New Roman"/>
                <w:b w:val="false"/>
                <w:i w:val="false"/>
                <w:color w:val="000000"/>
                <w:sz w:val="20"/>
              </w:rPr>
              <w:t>
14</w:t>
            </w:r>
          </w:p>
          <w:bookmarkEnd w:id="67"/>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8"/>
          <w:p>
            <w:pPr>
              <w:spacing w:after="20"/>
              <w:ind w:left="20"/>
              <w:jc w:val="both"/>
            </w:pPr>
            <w:r>
              <w:rPr>
                <w:rFonts w:ascii="Times New Roman"/>
                <w:b w:val="false"/>
                <w:i w:val="false"/>
                <w:color w:val="000000"/>
                <w:sz w:val="20"/>
              </w:rPr>
              <w:t>
15</w:t>
            </w:r>
          </w:p>
          <w:bookmarkEnd w:id="68"/>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9"/>
          <w:p>
            <w:pPr>
              <w:spacing w:after="20"/>
              <w:ind w:left="20"/>
              <w:jc w:val="both"/>
            </w:pPr>
            <w:r>
              <w:rPr>
                <w:rFonts w:ascii="Times New Roman"/>
                <w:b w:val="false"/>
                <w:i w:val="false"/>
                <w:color w:val="000000"/>
                <w:sz w:val="20"/>
              </w:rPr>
              <w:t>
16</w:t>
            </w:r>
          </w:p>
          <w:bookmarkEnd w:id="69"/>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0"/>
          <w:p>
            <w:pPr>
              <w:spacing w:after="20"/>
              <w:ind w:left="20"/>
              <w:jc w:val="both"/>
            </w:pPr>
            <w:r>
              <w:rPr>
                <w:rFonts w:ascii="Times New Roman"/>
                <w:b w:val="false"/>
                <w:i w:val="false"/>
                <w:color w:val="000000"/>
                <w:sz w:val="20"/>
              </w:rPr>
              <w:t>
17</w:t>
            </w:r>
          </w:p>
          <w:bookmarkEnd w:id="70"/>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1"/>
          <w:p>
            <w:pPr>
              <w:spacing w:after="20"/>
              <w:ind w:left="20"/>
              <w:jc w:val="both"/>
            </w:pPr>
            <w:r>
              <w:rPr>
                <w:rFonts w:ascii="Times New Roman"/>
                <w:b w:val="false"/>
                <w:i w:val="false"/>
                <w:color w:val="000000"/>
                <w:sz w:val="20"/>
              </w:rPr>
              <w:t>
18</w:t>
            </w:r>
          </w:p>
          <w:bookmarkEnd w:id="7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2"/>
          <w:p>
            <w:pPr>
              <w:spacing w:after="20"/>
              <w:ind w:left="20"/>
              <w:jc w:val="both"/>
            </w:pPr>
            <w:r>
              <w:rPr>
                <w:rFonts w:ascii="Times New Roman"/>
                <w:b w:val="false"/>
                <w:i w:val="false"/>
                <w:color w:val="000000"/>
                <w:sz w:val="20"/>
              </w:rPr>
              <w:t>
19</w:t>
            </w:r>
          </w:p>
          <w:bookmarkEnd w:id="72"/>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жол ауылдық округі әкімінің аппараты" коммуналдық мемлекеттік мекемесі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