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878544" w14:textId="887854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Талас ауданы бойынша 2017-2018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Жамбыл облысы Талас аудандық мәслихатының 2017 жылғы 28 қарашадағы № 25-4 шешімі. Жамбыл облысы Әділет департаментінде 2017 жылғы 15 желтоқсанда № 3631 болып тіркелді</w:t>
      </w:r>
    </w:p>
    <w:p>
      <w:pPr>
        <w:spacing w:after="0"/>
        <w:ind w:left="0"/>
        <w:jc w:val="both"/>
      </w:pPr>
      <w:bookmarkStart w:name="z4" w:id="0"/>
      <w:r>
        <w:rPr>
          <w:rFonts w:ascii="Times New Roman"/>
          <w:b w:val="false"/>
          <w:i w:val="false"/>
          <w:color w:val="ff0000"/>
          <w:sz w:val="28"/>
        </w:rPr>
        <w:t>
      РҚАО-ның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тұпнұсқаның пунктуациясы мен орфографиясы сақталған.</w:t>
      </w:r>
    </w:p>
    <w:bookmarkEnd w:id="0"/>
    <w:bookmarkStart w:name="z6" w:id="1"/>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 бабына</w:t>
      </w:r>
      <w:r>
        <w:rPr>
          <w:rFonts w:ascii="Times New Roman"/>
          <w:b w:val="false"/>
          <w:i w:val="false"/>
          <w:color w:val="000000"/>
          <w:sz w:val="28"/>
        </w:rPr>
        <w:t xml:space="preserve"> және "Жайылымдар туралы" Қазақстан Республикасының 2017 жылғы 20 ақпандағы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аудандық мәслихат </w:t>
      </w:r>
      <w:r>
        <w:rPr>
          <w:rFonts w:ascii="Times New Roman"/>
          <w:b/>
          <w:i w:val="false"/>
          <w:color w:val="000000"/>
          <w:sz w:val="28"/>
        </w:rPr>
        <w:t xml:space="preserve">ШЕШІМ </w:t>
      </w:r>
      <w:r>
        <w:rPr>
          <w:rFonts w:ascii="Times New Roman"/>
          <w:b/>
          <w:i w:val="false"/>
          <w:color w:val="000000"/>
          <w:sz w:val="28"/>
        </w:rPr>
        <w:t>ҚАБЫЛДАДЫ</w:t>
      </w:r>
      <w:r>
        <w:rPr>
          <w:rFonts w:ascii="Times New Roman"/>
          <w:b/>
          <w:i w:val="false"/>
          <w:color w:val="000000"/>
          <w:sz w:val="28"/>
        </w:rPr>
        <w:t>:</w:t>
      </w:r>
    </w:p>
    <w:bookmarkEnd w:id="1"/>
    <w:bookmarkStart w:name="z7" w:id="2"/>
    <w:p>
      <w:pPr>
        <w:spacing w:after="0"/>
        <w:ind w:left="0"/>
        <w:jc w:val="both"/>
      </w:pPr>
      <w:r>
        <w:rPr>
          <w:rFonts w:ascii="Times New Roman"/>
          <w:b w:val="false"/>
          <w:i w:val="false"/>
          <w:color w:val="000000"/>
          <w:sz w:val="28"/>
        </w:rPr>
        <w:t xml:space="preserve">
      1. Қоса беріліп отырған Талас ауданы бойынша 2017-2018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2"/>
    <w:bookmarkStart w:name="z8" w:id="3"/>
    <w:p>
      <w:pPr>
        <w:spacing w:after="0"/>
        <w:ind w:left="0"/>
        <w:jc w:val="both"/>
      </w:pPr>
      <w:r>
        <w:rPr>
          <w:rFonts w:ascii="Times New Roman"/>
          <w:b w:val="false"/>
          <w:i w:val="false"/>
          <w:color w:val="000000"/>
          <w:sz w:val="28"/>
        </w:rPr>
        <w:t>
      2. Осы шешімнің орындалуын бақылау аудандық мәслихаттың жер учаскесін немесе өзге де жылжымайтын мүлікті сатып алу туралы шарттар жобаларын қорғау жөніндегі тұрақты комиссиясына жүктелсін.</w:t>
      </w:r>
    </w:p>
    <w:bookmarkEnd w:id="3"/>
    <w:bookmarkStart w:name="z9" w:id="4"/>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Мәслихат хатшысының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міндетін атқарушы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Е. Кулекеев</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У. Аманжолова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Талас аудандық мәслихатының</w:t>
            </w:r>
            <w:r>
              <w:br/>
            </w:r>
            <w:r>
              <w:rPr>
                <w:rFonts w:ascii="Times New Roman"/>
                <w:b w:val="false"/>
                <w:i w:val="false"/>
                <w:color w:val="000000"/>
                <w:sz w:val="20"/>
              </w:rPr>
              <w:t>2017 жылғы 28 қарашадағы</w:t>
            </w:r>
            <w:r>
              <w:br/>
            </w:r>
            <w:r>
              <w:rPr>
                <w:rFonts w:ascii="Times New Roman"/>
                <w:b w:val="false"/>
                <w:i w:val="false"/>
                <w:color w:val="000000"/>
                <w:sz w:val="20"/>
              </w:rPr>
              <w:t>№25-4 шешімімен бекітілген</w:t>
            </w:r>
          </w:p>
        </w:tc>
      </w:tr>
    </w:tbl>
    <w:bookmarkStart w:name="z14" w:id="5"/>
    <w:p>
      <w:pPr>
        <w:spacing w:after="0"/>
        <w:ind w:left="0"/>
        <w:jc w:val="left"/>
      </w:pPr>
      <w:r>
        <w:rPr>
          <w:rFonts w:ascii="Times New Roman"/>
          <w:b/>
          <w:i w:val="false"/>
          <w:color w:val="000000"/>
        </w:rPr>
        <w:t xml:space="preserve"> Талас ауданы бойынша 2017-2018 жылдарға арналған жайылымдарды басқару және оларды пайдалану жөніндегі </w:t>
      </w:r>
      <w:r>
        <w:br/>
      </w:r>
      <w:r>
        <w:rPr>
          <w:rFonts w:ascii="Times New Roman"/>
          <w:b/>
          <w:i w:val="false"/>
          <w:color w:val="000000"/>
        </w:rPr>
        <w:t>Жоспары</w:t>
      </w:r>
    </w:p>
    <w:bookmarkEnd w:id="5"/>
    <w:bookmarkStart w:name="z15" w:id="6"/>
    <w:p>
      <w:pPr>
        <w:spacing w:after="0"/>
        <w:ind w:left="0"/>
        <w:jc w:val="left"/>
      </w:pPr>
      <w:r>
        <w:rPr>
          <w:rFonts w:ascii="Times New Roman"/>
          <w:b/>
          <w:i w:val="false"/>
          <w:color w:val="000000"/>
        </w:rPr>
        <w:t xml:space="preserve"> Кіріспе </w:t>
      </w:r>
    </w:p>
    <w:bookmarkEnd w:id="6"/>
    <w:bookmarkStart w:name="z16" w:id="7"/>
    <w:p>
      <w:pPr>
        <w:spacing w:after="0"/>
        <w:ind w:left="0"/>
        <w:jc w:val="both"/>
      </w:pPr>
      <w:r>
        <w:rPr>
          <w:rFonts w:ascii="Times New Roman"/>
          <w:b w:val="false"/>
          <w:i w:val="false"/>
          <w:color w:val="000000"/>
          <w:sz w:val="28"/>
        </w:rPr>
        <w:t xml:space="preserve">
      Талас ауданы – Жамбыл облысының оңтүстік-шығысындағы әкімшілік бөлініс. Ауданның жалпы көлемі жер көлемі 1 220 562 гектар. Тұрғын саны 54525 адам. Аудан аумағындағы 24 елді мекен 13 ауылдық округке біріктірілген және Қаратау қаласы. Аудан орталығы – Қаратау қаласы, облыс орталығынан ара қашықтығы 130 шақырым. </w:t>
      </w:r>
    </w:p>
    <w:bookmarkEnd w:id="7"/>
    <w:bookmarkStart w:name="z17" w:id="8"/>
    <w:p>
      <w:pPr>
        <w:spacing w:after="0"/>
        <w:ind w:left="0"/>
        <w:jc w:val="both"/>
      </w:pPr>
      <w:r>
        <w:rPr>
          <w:rFonts w:ascii="Times New Roman"/>
          <w:b w:val="false"/>
          <w:i w:val="false"/>
          <w:color w:val="000000"/>
          <w:sz w:val="28"/>
        </w:rPr>
        <w:t>
      Талас ауданы ауыл шаруашылығы бағытында негізделген, соңғы уақытта мал шаруашылығы қарқынды дамып келе жатқан аймақ. Еліміздің азық-түлікпен толық қамтамасыз ету міндетін орындауда мал шаруашылығын дамыту айрықша орын алатын болса, оның негізі-табиғи жайылымдарды тиімді және ұтымды пайдалану болып табылады.</w:t>
      </w:r>
    </w:p>
    <w:bookmarkEnd w:id="8"/>
    <w:bookmarkStart w:name="z18" w:id="9"/>
    <w:p>
      <w:pPr>
        <w:spacing w:after="0"/>
        <w:ind w:left="0"/>
        <w:jc w:val="both"/>
      </w:pPr>
      <w:r>
        <w:rPr>
          <w:rFonts w:ascii="Times New Roman"/>
          <w:b w:val="false"/>
          <w:i w:val="false"/>
          <w:color w:val="000000"/>
          <w:sz w:val="28"/>
        </w:rPr>
        <w:t>
      Жер пайдаланушылар мен меншік иелері үшін табиғи жайылымдарды тиімді пайдалану, жайылымның тозуын болдырмау, жақсарту шараларын жүзеге асыру кезек күттірмейтін міндет.</w:t>
      </w:r>
    </w:p>
    <w:bookmarkEnd w:id="9"/>
    <w:bookmarkStart w:name="z19" w:id="10"/>
    <w:p>
      <w:pPr>
        <w:spacing w:after="0"/>
        <w:ind w:left="0"/>
        <w:jc w:val="both"/>
      </w:pPr>
      <w:r>
        <w:rPr>
          <w:rFonts w:ascii="Times New Roman"/>
          <w:b w:val="false"/>
          <w:i w:val="false"/>
          <w:color w:val="000000"/>
          <w:sz w:val="28"/>
        </w:rPr>
        <w:t>
      Осыған орай ауылдық округтер, шаруа қожалықтары жалпы аудан аумағындағы төрт түлік мал басының жайылымдық жерлерімен қамтылу жағдайын талдау жүргізіледі.</w:t>
      </w:r>
    </w:p>
    <w:bookmarkEnd w:id="10"/>
    <w:bookmarkStart w:name="z20" w:id="11"/>
    <w:p>
      <w:pPr>
        <w:spacing w:after="0"/>
        <w:ind w:left="0"/>
        <w:jc w:val="both"/>
      </w:pPr>
      <w:r>
        <w:rPr>
          <w:rFonts w:ascii="Times New Roman"/>
          <w:b w:val="false"/>
          <w:i w:val="false"/>
          <w:color w:val="000000"/>
          <w:sz w:val="28"/>
        </w:rPr>
        <w:t>
      Талас ауданының аумағы төрт агроклиматтық аймақта орналасқан. ауданның солтүстік бөлігі-өте құрғақ, әрі ыстық шөл аймағында (Мойынқұм құмы), орталық бөлігі-құрғақ, әрі ыстық, оңтүстік бөлігі-өте құрғақ аймағында тау бөктері.</w:t>
      </w:r>
    </w:p>
    <w:bookmarkEnd w:id="11"/>
    <w:bookmarkStart w:name="z21" w:id="12"/>
    <w:p>
      <w:pPr>
        <w:spacing w:after="0"/>
        <w:ind w:left="0"/>
        <w:jc w:val="both"/>
      </w:pPr>
      <w:r>
        <w:rPr>
          <w:rFonts w:ascii="Times New Roman"/>
          <w:b w:val="false"/>
          <w:i w:val="false"/>
          <w:color w:val="000000"/>
          <w:sz w:val="28"/>
        </w:rPr>
        <w:t>
      Аудан аймағының климаты тым континентік, ауа құрғақ, ауа ылғалдығы аз мөлшерде болады, қысы бір шама суық, жазы ыстық әрі қуан, аңызақты келеді.</w:t>
      </w:r>
    </w:p>
    <w:bookmarkEnd w:id="12"/>
    <w:bookmarkStart w:name="z22" w:id="13"/>
    <w:p>
      <w:pPr>
        <w:spacing w:after="0"/>
        <w:ind w:left="0"/>
        <w:jc w:val="both"/>
      </w:pPr>
      <w:r>
        <w:rPr>
          <w:rFonts w:ascii="Times New Roman"/>
          <w:b w:val="false"/>
          <w:i w:val="false"/>
          <w:color w:val="000000"/>
          <w:sz w:val="28"/>
        </w:rPr>
        <w:t xml:space="preserve">
      Аудан аумағындағы жер қойнауынан құрылыс материалдары,күйдірілген кірпіш, құм өнімдері, бетон кірпіштер тағы басқа өндіріледі. </w:t>
      </w:r>
    </w:p>
    <w:bookmarkEnd w:id="13"/>
    <w:bookmarkStart w:name="z23" w:id="14"/>
    <w:p>
      <w:pPr>
        <w:spacing w:after="0"/>
        <w:ind w:left="0"/>
        <w:jc w:val="both"/>
      </w:pPr>
      <w:r>
        <w:rPr>
          <w:rFonts w:ascii="Times New Roman"/>
          <w:b w:val="false"/>
          <w:i w:val="false"/>
          <w:color w:val="000000"/>
          <w:sz w:val="28"/>
        </w:rPr>
        <w:t>
      Ауыл шаруашылығына жарамды жер көлемі 453 928 гектар, оның ішінде суармалы 5 484 гектар, тәлімі егістік 5484 гектар, көп жылдық екпелер 98 гектар, шабындық 16 018 гектар жайылым 423 682 гектар жер учаскелері.</w:t>
      </w:r>
    </w:p>
    <w:bookmarkEnd w:id="14"/>
    <w:bookmarkStart w:name="z24" w:id="15"/>
    <w:p>
      <w:pPr>
        <w:spacing w:after="0"/>
        <w:ind w:left="0"/>
        <w:jc w:val="both"/>
      </w:pPr>
      <w:r>
        <w:rPr>
          <w:rFonts w:ascii="Times New Roman"/>
          <w:b w:val="false"/>
          <w:i w:val="false"/>
          <w:color w:val="000000"/>
          <w:sz w:val="28"/>
        </w:rPr>
        <w:t>
      Талас ауданы Мойынқұм, Сарысу, Жамбыл және Жуалы аудандарымен және Оңтүстік Қазақстан облысымен шектеседі.</w:t>
      </w:r>
    </w:p>
    <w:bookmarkEnd w:id="15"/>
    <w:bookmarkStart w:name="z25" w:id="16"/>
    <w:p>
      <w:pPr>
        <w:spacing w:after="0"/>
        <w:ind w:left="0"/>
        <w:jc w:val="both"/>
      </w:pPr>
      <w:r>
        <w:rPr>
          <w:rFonts w:ascii="Times New Roman"/>
          <w:b w:val="false"/>
          <w:i w:val="false"/>
          <w:color w:val="000000"/>
          <w:sz w:val="28"/>
        </w:rPr>
        <w:t>
      Жоспардың мақсаты: жайылымдарды басқару және оларды пайдалану.</w:t>
      </w:r>
    </w:p>
    <w:bookmarkEnd w:id="16"/>
    <w:bookmarkStart w:name="z26" w:id="17"/>
    <w:p>
      <w:pPr>
        <w:spacing w:after="0"/>
        <w:ind w:left="0"/>
        <w:jc w:val="both"/>
      </w:pPr>
      <w:r>
        <w:rPr>
          <w:rFonts w:ascii="Times New Roman"/>
          <w:b w:val="false"/>
          <w:i w:val="false"/>
          <w:color w:val="000000"/>
          <w:sz w:val="28"/>
        </w:rPr>
        <w:t>
      Жоспардың іске асыру мерзімі: 2017 жылдың қараша айынан бастап 2018 жылдың аяғына дейін.</w:t>
      </w:r>
    </w:p>
    <w:bookmarkEnd w:id="17"/>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схемасынның (картасы)</w:t>
      </w:r>
    </w:p>
    <w:bookmarkStart w:name="z28"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19"/>
    <w:p>
      <w:pPr>
        <w:spacing w:after="0"/>
        <w:ind w:left="0"/>
        <w:jc w:val="left"/>
      </w:pPr>
      <w:r>
        <w:rPr>
          <w:rFonts w:ascii="Times New Roman"/>
          <w:b/>
          <w:i w:val="false"/>
          <w:color w:val="000000"/>
        </w:rPr>
        <w:t xml:space="preserve"> Жайылымдардың қолайлы схемасы</w:t>
      </w:r>
    </w:p>
    <w:bookmarkEnd w:id="19"/>
    <w:bookmarkStart w:name="z30"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1"/>
    <w:bookmarkStart w:name="z32"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2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23"/>
    <w:bookmarkStart w:name="z34"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2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
    <w:bookmarkStart w:name="z36"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2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
    <w:bookmarkStart w:name="z38"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2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9"/>
        <w:gridCol w:w="1926"/>
        <w:gridCol w:w="3532"/>
        <w:gridCol w:w="2997"/>
        <w:gridCol w:w="856"/>
      </w:tblGrid>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30"/>
          <w:p>
            <w:pPr>
              <w:spacing w:after="20"/>
              <w:ind w:left="20"/>
              <w:jc w:val="both"/>
            </w:pPr>
            <w:r>
              <w:rPr>
                <w:rFonts w:ascii="Times New Roman"/>
                <w:b w:val="false"/>
                <w:i w:val="false"/>
                <w:color w:val="000000"/>
                <w:sz w:val="20"/>
              </w:rPr>
              <w:t>
р/с№</w:t>
            </w:r>
          </w:p>
          <w:bookmarkEnd w:id="30"/>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1"/>
          <w:p>
            <w:pPr>
              <w:spacing w:after="20"/>
              <w:ind w:left="20"/>
              <w:jc w:val="both"/>
            </w:pPr>
            <w:r>
              <w:rPr>
                <w:rFonts w:ascii="Times New Roman"/>
                <w:b w:val="false"/>
                <w:i w:val="false"/>
                <w:color w:val="000000"/>
                <w:sz w:val="20"/>
              </w:rPr>
              <w:t>
1</w:t>
            </w:r>
          </w:p>
          <w:bookmarkEnd w:id="31"/>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2"/>
          <w:p>
            <w:pPr>
              <w:spacing w:after="20"/>
              <w:ind w:left="20"/>
              <w:jc w:val="both"/>
            </w:pPr>
            <w:r>
              <w:rPr>
                <w:rFonts w:ascii="Times New Roman"/>
                <w:b w:val="false"/>
                <w:i w:val="false"/>
                <w:color w:val="000000"/>
                <w:sz w:val="20"/>
              </w:rPr>
              <w:t>
2</w:t>
            </w:r>
          </w:p>
          <w:bookmarkEnd w:id="32"/>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3"/>
          <w:p>
            <w:pPr>
              <w:spacing w:after="20"/>
              <w:ind w:left="20"/>
              <w:jc w:val="both"/>
            </w:pPr>
            <w:r>
              <w:rPr>
                <w:rFonts w:ascii="Times New Roman"/>
                <w:b w:val="false"/>
                <w:i w:val="false"/>
                <w:color w:val="000000"/>
                <w:sz w:val="20"/>
              </w:rPr>
              <w:t>
3</w:t>
            </w:r>
          </w:p>
          <w:bookmarkEnd w:id="33"/>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Берікқара</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4"/>
          <w:p>
            <w:pPr>
              <w:spacing w:after="20"/>
              <w:ind w:left="20"/>
              <w:jc w:val="both"/>
            </w:pPr>
            <w:r>
              <w:rPr>
                <w:rFonts w:ascii="Times New Roman"/>
                <w:b w:val="false"/>
                <w:i w:val="false"/>
                <w:color w:val="000000"/>
                <w:sz w:val="20"/>
              </w:rPr>
              <w:t>
4</w:t>
            </w:r>
          </w:p>
          <w:bookmarkEnd w:id="34"/>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5"/>
          <w:p>
            <w:pPr>
              <w:spacing w:after="20"/>
              <w:ind w:left="20"/>
              <w:jc w:val="both"/>
            </w:pPr>
            <w:r>
              <w:rPr>
                <w:rFonts w:ascii="Times New Roman"/>
                <w:b w:val="false"/>
                <w:i w:val="false"/>
                <w:color w:val="000000"/>
                <w:sz w:val="20"/>
              </w:rPr>
              <w:t>
5</w:t>
            </w:r>
          </w:p>
          <w:bookmarkEnd w:id="35"/>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Қызыләуіт</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6"/>
          <w:p>
            <w:pPr>
              <w:spacing w:after="20"/>
              <w:ind w:left="20"/>
              <w:jc w:val="both"/>
            </w:pPr>
            <w:r>
              <w:rPr>
                <w:rFonts w:ascii="Times New Roman"/>
                <w:b w:val="false"/>
                <w:i w:val="false"/>
                <w:color w:val="000000"/>
                <w:sz w:val="20"/>
              </w:rPr>
              <w:t>
6</w:t>
            </w:r>
          </w:p>
          <w:bookmarkEnd w:id="36"/>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7"/>
          <w:p>
            <w:pPr>
              <w:spacing w:after="20"/>
              <w:ind w:left="20"/>
              <w:jc w:val="both"/>
            </w:pPr>
            <w:r>
              <w:rPr>
                <w:rFonts w:ascii="Times New Roman"/>
                <w:b w:val="false"/>
                <w:i w:val="false"/>
                <w:color w:val="000000"/>
                <w:sz w:val="20"/>
              </w:rPr>
              <w:t>
7</w:t>
            </w:r>
          </w:p>
          <w:bookmarkEnd w:id="37"/>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Қасқабұлақ</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8"/>
          <w:p>
            <w:pPr>
              <w:spacing w:after="20"/>
              <w:ind w:left="20"/>
              <w:jc w:val="both"/>
            </w:pPr>
            <w:r>
              <w:rPr>
                <w:rFonts w:ascii="Times New Roman"/>
                <w:b w:val="false"/>
                <w:i w:val="false"/>
                <w:color w:val="000000"/>
                <w:sz w:val="20"/>
              </w:rPr>
              <w:t>
8</w:t>
            </w:r>
          </w:p>
          <w:bookmarkEnd w:id="38"/>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9"/>
          <w:p>
            <w:pPr>
              <w:spacing w:after="20"/>
              <w:ind w:left="20"/>
              <w:jc w:val="both"/>
            </w:pPr>
            <w:r>
              <w:rPr>
                <w:rFonts w:ascii="Times New Roman"/>
                <w:b w:val="false"/>
                <w:i w:val="false"/>
                <w:color w:val="000000"/>
                <w:sz w:val="20"/>
              </w:rPr>
              <w:t>
9</w:t>
            </w:r>
          </w:p>
          <w:bookmarkEnd w:id="39"/>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0"/>
          <w:p>
            <w:pPr>
              <w:spacing w:after="20"/>
              <w:ind w:left="20"/>
              <w:jc w:val="both"/>
            </w:pPr>
            <w:r>
              <w:rPr>
                <w:rFonts w:ascii="Times New Roman"/>
                <w:b w:val="false"/>
                <w:i w:val="false"/>
                <w:color w:val="000000"/>
                <w:sz w:val="20"/>
              </w:rPr>
              <w:t>
10</w:t>
            </w:r>
          </w:p>
          <w:bookmarkEnd w:id="40"/>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1"/>
          <w:p>
            <w:pPr>
              <w:spacing w:after="20"/>
              <w:ind w:left="20"/>
              <w:jc w:val="both"/>
            </w:pPr>
            <w:r>
              <w:rPr>
                <w:rFonts w:ascii="Times New Roman"/>
                <w:b w:val="false"/>
                <w:i w:val="false"/>
                <w:color w:val="000000"/>
                <w:sz w:val="20"/>
              </w:rPr>
              <w:t>
11</w:t>
            </w:r>
          </w:p>
          <w:bookmarkEnd w:id="41"/>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С.Шәкіров</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2"/>
          <w:p>
            <w:pPr>
              <w:spacing w:after="20"/>
              <w:ind w:left="20"/>
              <w:jc w:val="both"/>
            </w:pPr>
            <w:r>
              <w:rPr>
                <w:rFonts w:ascii="Times New Roman"/>
                <w:b w:val="false"/>
                <w:i w:val="false"/>
                <w:color w:val="000000"/>
                <w:sz w:val="20"/>
              </w:rPr>
              <w:t>
12</w:t>
            </w:r>
          </w:p>
          <w:bookmarkEnd w:id="42"/>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Тамды</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3"/>
          <w:p>
            <w:pPr>
              <w:spacing w:after="20"/>
              <w:ind w:left="20"/>
              <w:jc w:val="both"/>
            </w:pPr>
            <w:r>
              <w:rPr>
                <w:rFonts w:ascii="Times New Roman"/>
                <w:b w:val="false"/>
                <w:i w:val="false"/>
                <w:color w:val="000000"/>
                <w:sz w:val="20"/>
              </w:rPr>
              <w:t>
13</w:t>
            </w:r>
          </w:p>
          <w:bookmarkEnd w:id="43"/>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4"/>
          <w:p>
            <w:pPr>
              <w:spacing w:after="20"/>
              <w:ind w:left="20"/>
              <w:jc w:val="both"/>
            </w:pPr>
            <w:r>
              <w:rPr>
                <w:rFonts w:ascii="Times New Roman"/>
                <w:b w:val="false"/>
                <w:i w:val="false"/>
                <w:color w:val="000000"/>
                <w:sz w:val="20"/>
              </w:rPr>
              <w:t>
14</w:t>
            </w:r>
          </w:p>
          <w:bookmarkEnd w:id="44"/>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 қаласы</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5" w:id="45"/>
    <w:p>
      <w:pPr>
        <w:spacing w:after="0"/>
        <w:ind w:left="0"/>
        <w:jc w:val="left"/>
      </w:pPr>
      <w:r>
        <w:rPr>
          <w:rFonts w:ascii="Times New Roman"/>
          <w:b/>
          <w:i w:val="false"/>
          <w:color w:val="000000"/>
        </w:rPr>
        <w:t xml:space="preserve"> Талас ауданындағы жайылымдардың геоботаникалық жағдайы туралы мәлімет</w:t>
      </w:r>
    </w:p>
    <w:bookmarkEnd w:id="45"/>
    <w:bookmarkStart w:name="z56" w:id="46"/>
    <w:p>
      <w:pPr>
        <w:spacing w:after="0"/>
        <w:ind w:left="0"/>
        <w:jc w:val="left"/>
      </w:pPr>
      <w:r>
        <w:rPr>
          <w:rFonts w:ascii="Times New Roman"/>
          <w:b/>
          <w:i w:val="false"/>
          <w:color w:val="000000"/>
        </w:rPr>
        <w:t xml:space="preserve"> 1. Жалпы мәлімет</w:t>
      </w:r>
    </w:p>
    <w:bookmarkEnd w:id="46"/>
    <w:bookmarkStart w:name="z57" w:id="47"/>
    <w:p>
      <w:pPr>
        <w:spacing w:after="0"/>
        <w:ind w:left="0"/>
        <w:jc w:val="both"/>
      </w:pPr>
      <w:r>
        <w:rPr>
          <w:rFonts w:ascii="Times New Roman"/>
          <w:b w:val="false"/>
          <w:i w:val="false"/>
          <w:color w:val="000000"/>
          <w:sz w:val="28"/>
        </w:rPr>
        <w:t>
      Талас ауданының аумағы Жамбыл облысының оңтүстік-батыс бөлігінде орналасқан. Аудан жерінің басым көпшілігі жазық, солтүстік-батысында Мойынкұм ауданымен, батыста Сарысу ауданымен, шығыс және оң түстік-шығыста Байзақ, Жамбыл және Жуалы аудандарымен шекаралас және оңтүстікте Оңтүстік Қазақстан облысымен шектесіп жатыр.</w:t>
      </w:r>
    </w:p>
    <w:bookmarkEnd w:id="47"/>
    <w:bookmarkStart w:name="z58" w:id="48"/>
    <w:p>
      <w:pPr>
        <w:spacing w:after="0"/>
        <w:ind w:left="0"/>
        <w:jc w:val="both"/>
      </w:pPr>
      <w:r>
        <w:rPr>
          <w:rFonts w:ascii="Times New Roman"/>
          <w:b w:val="false"/>
          <w:i w:val="false"/>
          <w:color w:val="000000"/>
          <w:sz w:val="28"/>
        </w:rPr>
        <w:t>
      Талас ауданының аумағы 1220562 гектар немесе 8,4 пайыз облыстың аумағын құрайды. Солтүстікке қарай Талас өзенінің, Мойынқұм құмымен, Аса және Талас өзендерімен және Қаратау тауымен орналасқан.</w:t>
      </w:r>
    </w:p>
    <w:bookmarkEnd w:id="48"/>
    <w:bookmarkStart w:name="z59" w:id="49"/>
    <w:p>
      <w:pPr>
        <w:spacing w:after="0"/>
        <w:ind w:left="0"/>
        <w:jc w:val="both"/>
      </w:pPr>
      <w:r>
        <w:rPr>
          <w:rFonts w:ascii="Times New Roman"/>
          <w:b w:val="false"/>
          <w:i w:val="false"/>
          <w:color w:val="000000"/>
          <w:sz w:val="28"/>
        </w:rPr>
        <w:t xml:space="preserve">
      Аудандағы ауыл шаруашылығының негізгі саласы егіншілік және мал шаруашылығы. Ауданның негізгі бағыты ет-сүт мал шаруашылығымен қоса астық игеру. </w:t>
      </w:r>
    </w:p>
    <w:bookmarkEnd w:id="49"/>
    <w:bookmarkStart w:name="z60" w:id="50"/>
    <w:p>
      <w:pPr>
        <w:spacing w:after="0"/>
        <w:ind w:left="0"/>
        <w:jc w:val="both"/>
      </w:pPr>
      <w:r>
        <w:rPr>
          <w:rFonts w:ascii="Times New Roman"/>
          <w:b w:val="false"/>
          <w:i w:val="false"/>
          <w:color w:val="000000"/>
          <w:sz w:val="28"/>
        </w:rPr>
        <w:t>
      Аудан негізінен облыс орталығына жақын орналасқан және темір жол, автомобиль жолдарымен қамтамасыз еткен және басқа аудандармен шектеседі.</w:t>
      </w:r>
    </w:p>
    <w:bookmarkEnd w:id="50"/>
    <w:bookmarkStart w:name="z61" w:id="51"/>
    <w:p>
      <w:pPr>
        <w:spacing w:after="0"/>
        <w:ind w:left="0"/>
        <w:jc w:val="left"/>
      </w:pPr>
      <w:r>
        <w:rPr>
          <w:rFonts w:ascii="Times New Roman"/>
          <w:b/>
          <w:i w:val="false"/>
          <w:color w:val="000000"/>
        </w:rPr>
        <w:t xml:space="preserve"> Талас ауданының санат бойынша бөлінген жер ауданы</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2"/>
        <w:gridCol w:w="2072"/>
        <w:gridCol w:w="3313"/>
        <w:gridCol w:w="3313"/>
        <w:gridCol w:w="2960"/>
      </w:tblGrid>
      <w:tr>
        <w:trPr>
          <w:trHeight w:val="30" w:hRule="atLeast"/>
        </w:trPr>
        <w:tc>
          <w:tcPr>
            <w:tcW w:w="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2"/>
          <w:p>
            <w:pPr>
              <w:spacing w:after="20"/>
              <w:ind w:left="20"/>
              <w:jc w:val="both"/>
            </w:pPr>
            <w:r>
              <w:rPr>
                <w:rFonts w:ascii="Times New Roman"/>
                <w:b w:val="false"/>
                <w:i w:val="false"/>
                <w:color w:val="000000"/>
                <w:sz w:val="20"/>
              </w:rPr>
              <w:t>
Р/с</w:t>
            </w:r>
          </w:p>
          <w:bookmarkEnd w:id="52"/>
        </w:tc>
        <w:tc>
          <w:tcPr>
            <w:tcW w:w="2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3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3"/>
          <w:p>
            <w:pPr>
              <w:spacing w:after="20"/>
              <w:ind w:left="20"/>
              <w:jc w:val="both"/>
            </w:pPr>
            <w:r>
              <w:rPr>
                <w:rFonts w:ascii="Times New Roman"/>
                <w:b w:val="false"/>
                <w:i w:val="false"/>
                <w:color w:val="000000"/>
                <w:sz w:val="20"/>
              </w:rPr>
              <w:t>
1</w:t>
            </w:r>
          </w:p>
          <w:bookmarkEnd w:id="53"/>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ауылшаруашылығындағы пайдаланудағы жерлер</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453928,38</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423681,91</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5053,1</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4"/>
          <w:p>
            <w:pPr>
              <w:spacing w:after="20"/>
              <w:ind w:left="20"/>
              <w:jc w:val="both"/>
            </w:pPr>
            <w:r>
              <w:rPr>
                <w:rFonts w:ascii="Times New Roman"/>
                <w:b w:val="false"/>
                <w:i w:val="false"/>
                <w:color w:val="000000"/>
                <w:sz w:val="20"/>
              </w:rPr>
              <w:t>
2</w:t>
            </w:r>
          </w:p>
          <w:bookmarkEnd w:id="54"/>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жерлері</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49280</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42311</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5"/>
          <w:p>
            <w:pPr>
              <w:spacing w:after="20"/>
              <w:ind w:left="20"/>
              <w:jc w:val="both"/>
            </w:pPr>
            <w:r>
              <w:rPr>
                <w:rFonts w:ascii="Times New Roman"/>
                <w:b w:val="false"/>
                <w:i w:val="false"/>
                <w:color w:val="000000"/>
                <w:sz w:val="20"/>
              </w:rPr>
              <w:t>
3</w:t>
            </w:r>
          </w:p>
          <w:bookmarkEnd w:id="55"/>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қорғаныс, байланыс және басқа бағыттары жерлер</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17947</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6"/>
          <w:p>
            <w:pPr>
              <w:spacing w:after="20"/>
              <w:ind w:left="20"/>
              <w:jc w:val="both"/>
            </w:pPr>
            <w:r>
              <w:rPr>
                <w:rFonts w:ascii="Times New Roman"/>
                <w:b w:val="false"/>
                <w:i w:val="false"/>
                <w:color w:val="000000"/>
                <w:sz w:val="20"/>
              </w:rPr>
              <w:t>
4</w:t>
            </w:r>
          </w:p>
          <w:bookmarkEnd w:id="56"/>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аумақтағы жерлер</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7"/>
          <w:p>
            <w:pPr>
              <w:spacing w:after="20"/>
              <w:ind w:left="20"/>
              <w:jc w:val="both"/>
            </w:pPr>
            <w:r>
              <w:rPr>
                <w:rFonts w:ascii="Times New Roman"/>
                <w:b w:val="false"/>
                <w:i w:val="false"/>
                <w:color w:val="000000"/>
                <w:sz w:val="20"/>
              </w:rPr>
              <w:t>
5</w:t>
            </w:r>
          </w:p>
          <w:bookmarkEnd w:id="57"/>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602443</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458102</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8"/>
          <w:p>
            <w:pPr>
              <w:spacing w:after="20"/>
              <w:ind w:left="20"/>
              <w:jc w:val="both"/>
            </w:pPr>
            <w:r>
              <w:rPr>
                <w:rFonts w:ascii="Times New Roman"/>
                <w:b w:val="false"/>
                <w:i w:val="false"/>
                <w:color w:val="000000"/>
                <w:sz w:val="20"/>
              </w:rPr>
              <w:t>
6</w:t>
            </w:r>
          </w:p>
          <w:bookmarkEnd w:id="58"/>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жері</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9"/>
          <w:p>
            <w:pPr>
              <w:spacing w:after="20"/>
              <w:ind w:left="20"/>
              <w:jc w:val="both"/>
            </w:pPr>
            <w:r>
              <w:rPr>
                <w:rFonts w:ascii="Times New Roman"/>
                <w:b w:val="false"/>
                <w:i w:val="false"/>
                <w:color w:val="000000"/>
                <w:sz w:val="20"/>
              </w:rPr>
              <w:t>
7</w:t>
            </w:r>
          </w:p>
          <w:bookmarkEnd w:id="59"/>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қоры</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95909,65</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56424,12</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7320,94</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1220562</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986063</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12855,04</w:t>
            </w:r>
          </w:p>
        </w:tc>
      </w:tr>
    </w:tbl>
    <w:bookmarkStart w:name="z72" w:id="60"/>
    <w:p>
      <w:pPr>
        <w:spacing w:after="0"/>
        <w:ind w:left="0"/>
        <w:jc w:val="left"/>
      </w:pPr>
      <w:r>
        <w:rPr>
          <w:rFonts w:ascii="Times New Roman"/>
          <w:b/>
          <w:i w:val="false"/>
          <w:color w:val="000000"/>
        </w:rPr>
        <w:t xml:space="preserve"> 2. Жер бедері (рельеф)</w:t>
      </w:r>
    </w:p>
    <w:bookmarkEnd w:id="60"/>
    <w:bookmarkStart w:name="z73" w:id="61"/>
    <w:p>
      <w:pPr>
        <w:spacing w:after="0"/>
        <w:ind w:left="0"/>
        <w:jc w:val="both"/>
      </w:pPr>
      <w:r>
        <w:rPr>
          <w:rFonts w:ascii="Times New Roman"/>
          <w:b w:val="false"/>
          <w:i w:val="false"/>
          <w:color w:val="000000"/>
          <w:sz w:val="28"/>
        </w:rPr>
        <w:t xml:space="preserve">
      Аудан территориясының беті-оңтүстік жағы таулы аймақ, бір жағы таулы етегі, солтүстікке қарай Мойынқұм массиві орналасқан. </w:t>
      </w:r>
    </w:p>
    <w:bookmarkEnd w:id="61"/>
    <w:bookmarkStart w:name="z74" w:id="62"/>
    <w:p>
      <w:pPr>
        <w:spacing w:after="0"/>
        <w:ind w:left="0"/>
        <w:jc w:val="both"/>
      </w:pPr>
      <w:r>
        <w:rPr>
          <w:rFonts w:ascii="Times New Roman"/>
          <w:b w:val="false"/>
          <w:i w:val="false"/>
          <w:color w:val="000000"/>
          <w:sz w:val="28"/>
        </w:rPr>
        <w:t>
      Қаратау тауы бірнеше жоталардан түрады, солтүстік-батысқа қарай, таудың абсолюттік нүктелері бір келкі емес, оңтүстік жағы900-1300 метр, солтүстікке қарай 500-800 метр. Жер бедерінің ерекшелігі-жиі тал бұталардың айналасында, қаратал мен–теректі ағаштармен немесе шалғындармен болып саналады.</w:t>
      </w:r>
    </w:p>
    <w:bookmarkEnd w:id="62"/>
    <w:bookmarkStart w:name="z75" w:id="63"/>
    <w:p>
      <w:pPr>
        <w:spacing w:after="0"/>
        <w:ind w:left="0"/>
        <w:jc w:val="both"/>
      </w:pPr>
      <w:r>
        <w:rPr>
          <w:rFonts w:ascii="Times New Roman"/>
          <w:b w:val="false"/>
          <w:i w:val="false"/>
          <w:color w:val="000000"/>
          <w:sz w:val="28"/>
        </w:rPr>
        <w:t>
      Тала ауданының табиғи шарты, соның ішінде климат, топырақ және жер бедері дәнді және жемшөп дақылдармен айналасуға өте қолайлы. Табиғи құнарлы жер телімдерді, жайылым азықтар мен пішендерді алу үшін қолдануға болады.</w:t>
      </w:r>
    </w:p>
    <w:bookmarkEnd w:id="63"/>
    <w:bookmarkStart w:name="z76" w:id="64"/>
    <w:p>
      <w:pPr>
        <w:spacing w:after="0"/>
        <w:ind w:left="0"/>
        <w:jc w:val="both"/>
      </w:pPr>
      <w:r>
        <w:rPr>
          <w:rFonts w:ascii="Times New Roman"/>
          <w:b w:val="false"/>
          <w:i w:val="false"/>
          <w:color w:val="000000"/>
          <w:sz w:val="28"/>
        </w:rPr>
        <w:t xml:space="preserve">
      Микрорельеф, яғни микро жер бедері топырақ қабатының кешенділігіне сәйкес келеді. </w:t>
      </w:r>
    </w:p>
    <w:bookmarkEnd w:id="64"/>
    <w:bookmarkStart w:name="z77" w:id="65"/>
    <w:p>
      <w:pPr>
        <w:spacing w:after="0"/>
        <w:ind w:left="0"/>
        <w:jc w:val="both"/>
      </w:pPr>
      <w:r>
        <w:rPr>
          <w:rFonts w:ascii="Times New Roman"/>
          <w:b w:val="false"/>
          <w:i w:val="false"/>
          <w:color w:val="000000"/>
          <w:sz w:val="28"/>
        </w:rPr>
        <w:t>
      Ауданның жер бедері, ауыл шаруашылық дақылдарды егу және жинау, топырақты өңдеу жұмыстарына заманауи техникаларды қолдануға ыңғайлы және мал бағуға өте қолайлы, яғни жер бедері, топырақты механикалық өңдеуге және ауыл шаруашылық дақылдарды өсіруге кедергі жасамайды.</w:t>
      </w:r>
    </w:p>
    <w:bookmarkEnd w:id="65"/>
    <w:bookmarkStart w:name="z78" w:id="66"/>
    <w:p>
      <w:pPr>
        <w:spacing w:after="0"/>
        <w:ind w:left="0"/>
        <w:jc w:val="left"/>
      </w:pPr>
      <w:r>
        <w:rPr>
          <w:rFonts w:ascii="Times New Roman"/>
          <w:b/>
          <w:i w:val="false"/>
          <w:color w:val="000000"/>
        </w:rPr>
        <w:t xml:space="preserve"> 3. Топырақ</w:t>
      </w:r>
    </w:p>
    <w:bookmarkEnd w:id="66"/>
    <w:bookmarkStart w:name="z79" w:id="67"/>
    <w:p>
      <w:pPr>
        <w:spacing w:after="0"/>
        <w:ind w:left="0"/>
        <w:jc w:val="both"/>
      </w:pPr>
      <w:r>
        <w:rPr>
          <w:rFonts w:ascii="Times New Roman"/>
          <w:b w:val="false"/>
          <w:i w:val="false"/>
          <w:color w:val="000000"/>
          <w:sz w:val="28"/>
        </w:rPr>
        <w:t>
      Топырақтың жоғарғы қабатының қалыптасуыш әртүрлі климаттық тереңдегі ызасулардың жатуы, рельеф топырақтың түрлері себеп болады.</w:t>
      </w:r>
    </w:p>
    <w:bookmarkEnd w:id="67"/>
    <w:bookmarkStart w:name="z80" w:id="68"/>
    <w:p>
      <w:pPr>
        <w:spacing w:after="0"/>
        <w:ind w:left="0"/>
        <w:jc w:val="both"/>
      </w:pPr>
      <w:r>
        <w:rPr>
          <w:rFonts w:ascii="Times New Roman"/>
          <w:b w:val="false"/>
          <w:i w:val="false"/>
          <w:color w:val="000000"/>
          <w:sz w:val="28"/>
        </w:rPr>
        <w:t>
      Ауданның оңтүстік бетінде рельефтің биік элементтерінде Қаратау жотасында дала-бұтасының өсімдіктерінен таудың қара-қоңыр итопырағы құралды.</w:t>
      </w:r>
    </w:p>
    <w:bookmarkEnd w:id="68"/>
    <w:bookmarkStart w:name="z81" w:id="69"/>
    <w:p>
      <w:pPr>
        <w:spacing w:after="0"/>
        <w:ind w:left="0"/>
        <w:jc w:val="both"/>
      </w:pPr>
      <w:r>
        <w:rPr>
          <w:rFonts w:ascii="Times New Roman"/>
          <w:b w:val="false"/>
          <w:i w:val="false"/>
          <w:color w:val="000000"/>
          <w:sz w:val="28"/>
        </w:rPr>
        <w:t>
      Бұл топырақтың сапасы жақсы, құрамында гумус 4,2 %. Топырақты егіншілікте пайдалану үшін агротехниканы ғана қажет етеді.</w:t>
      </w:r>
    </w:p>
    <w:bookmarkEnd w:id="69"/>
    <w:bookmarkStart w:name="z82" w:id="70"/>
    <w:p>
      <w:pPr>
        <w:spacing w:after="0"/>
        <w:ind w:left="0"/>
        <w:jc w:val="both"/>
      </w:pPr>
      <w:r>
        <w:rPr>
          <w:rFonts w:ascii="Times New Roman"/>
          <w:b w:val="false"/>
          <w:i w:val="false"/>
          <w:color w:val="000000"/>
          <w:sz w:val="28"/>
        </w:rPr>
        <w:t>
      Ауданның оңтүстік бөлігінде Қаратау жотасының тау бөктерінің шыңының дамы тауына байланысты қара-қоңыр топырағының құрамында гумус төмен. Топырақтың механикалық құрамы қара-қоңыр саздақты әр түрлі құрамдағыдай тастақтау. Бұл топырақ жайылымның хоғарғы өкімділігіне пайдаланады, және Биликоль орманы орналасқан.</w:t>
      </w:r>
    </w:p>
    <w:bookmarkEnd w:id="70"/>
    <w:bookmarkStart w:name="z83" w:id="71"/>
    <w:p>
      <w:pPr>
        <w:spacing w:after="0"/>
        <w:ind w:left="0"/>
        <w:jc w:val="left"/>
      </w:pPr>
      <w:r>
        <w:rPr>
          <w:rFonts w:ascii="Times New Roman"/>
          <w:b/>
          <w:i w:val="false"/>
          <w:color w:val="000000"/>
        </w:rPr>
        <w:t xml:space="preserve"> 4. Өсімдіктер</w:t>
      </w:r>
    </w:p>
    <w:bookmarkEnd w:id="71"/>
    <w:bookmarkStart w:name="z84" w:id="72"/>
    <w:p>
      <w:pPr>
        <w:spacing w:after="0"/>
        <w:ind w:left="0"/>
        <w:jc w:val="both"/>
      </w:pPr>
      <w:r>
        <w:rPr>
          <w:rFonts w:ascii="Times New Roman"/>
          <w:b w:val="false"/>
          <w:i w:val="false"/>
          <w:color w:val="000000"/>
          <w:sz w:val="28"/>
        </w:rPr>
        <w:t>
      Ауданның жерді қолдану массиві құрғақ жерлер аймақшасында орналасқан. Негізінде, жусан, жантақ, сораң шөп, қамыс, құрақ, бұталы өсімдіктер яғни әр-түрлі шөпті дала көп тараған. Пішен жайылымдарда орташа жағдайда болып табылады.</w:t>
      </w:r>
    </w:p>
    <w:bookmarkEnd w:id="72"/>
    <w:bookmarkStart w:name="z85" w:id="73"/>
    <w:p>
      <w:pPr>
        <w:spacing w:after="0"/>
        <w:ind w:left="0"/>
        <w:jc w:val="both"/>
      </w:pPr>
      <w:r>
        <w:rPr>
          <w:rFonts w:ascii="Times New Roman"/>
          <w:b w:val="false"/>
          <w:i w:val="false"/>
          <w:color w:val="000000"/>
          <w:sz w:val="28"/>
        </w:rPr>
        <w:t>
      Мал жаюға қаралған табиғи өсімдіктер аумағы ауданның барлық шекарасында таралған.</w:t>
      </w:r>
    </w:p>
    <w:bookmarkEnd w:id="73"/>
    <w:bookmarkStart w:name="z86" w:id="74"/>
    <w:p>
      <w:pPr>
        <w:spacing w:after="0"/>
        <w:ind w:left="0"/>
        <w:jc w:val="both"/>
      </w:pPr>
      <w:r>
        <w:rPr>
          <w:rFonts w:ascii="Times New Roman"/>
          <w:b w:val="false"/>
          <w:i w:val="false"/>
          <w:color w:val="000000"/>
          <w:sz w:val="28"/>
        </w:rPr>
        <w:t>
      Жайылым жерлер көбінесе селеулі-бетегелі-жусанды, бетегелі-жусанды, дәнді-жусанды-бозды-бетегелі, бидайықты- айрауықты-дәнді, қияқ-дәнді және қияқ-дәнді-құрақты күрделі байланыстырылған қоғамдастықтарымен ұсынылған.</w:t>
      </w:r>
    </w:p>
    <w:bookmarkEnd w:id="74"/>
    <w:bookmarkStart w:name="z87" w:id="75"/>
    <w:p>
      <w:pPr>
        <w:spacing w:after="0"/>
        <w:ind w:left="0"/>
        <w:jc w:val="both"/>
      </w:pPr>
      <w:r>
        <w:rPr>
          <w:rFonts w:ascii="Times New Roman"/>
          <w:b w:val="false"/>
          <w:i w:val="false"/>
          <w:color w:val="000000"/>
          <w:sz w:val="28"/>
        </w:rPr>
        <w:t xml:space="preserve">
      Жайылым толықтай ауыл шаруашылығы малдарының жайылуына негізделген, жайылымдарды бірқалыпты қолданбаудың салдарынан, нәтижесінде өсімдік қабатында әр түрлі желінбейтін шөптер кездеседі. Бұл табиғи шөптердің азаюына, жайылым құнарлығының төмендеуіне әкеліп соғады. Олардың қолдану мерзімі азаяды. Осыған орай, мерзімдік жайылым тәртібін дұрыстау, малдың жайылым алаңын бір бірлікке азайту керек, ал кей жерлерде көпжылдық шөптер егу қажет. </w:t>
      </w:r>
    </w:p>
    <w:bookmarkEnd w:id="75"/>
    <w:bookmarkStart w:name="z88" w:id="76"/>
    <w:p>
      <w:pPr>
        <w:spacing w:after="0"/>
        <w:ind w:left="0"/>
        <w:jc w:val="both"/>
      </w:pPr>
      <w:r>
        <w:rPr>
          <w:rFonts w:ascii="Times New Roman"/>
          <w:b w:val="false"/>
          <w:i w:val="false"/>
          <w:color w:val="000000"/>
          <w:sz w:val="28"/>
        </w:rPr>
        <w:t>
      Төменде табиғи жайылымдарда алты өрістік жайылым айналымының сызбасы көрсетілген.</w:t>
      </w:r>
    </w:p>
    <w:bookmarkEnd w:id="76"/>
    <w:bookmarkStart w:name="z89" w:id="77"/>
    <w:p>
      <w:pPr>
        <w:spacing w:after="0"/>
        <w:ind w:left="0"/>
        <w:jc w:val="left"/>
      </w:pPr>
      <w:r>
        <w:rPr>
          <w:rFonts w:ascii="Times New Roman"/>
          <w:b/>
          <w:i w:val="false"/>
          <w:color w:val="000000"/>
        </w:rPr>
        <w:t xml:space="preserve"> Жайылымдарды қолданудың күнтізбелік графигін есепке ала отырып бір рет жайлығаннан кейінгі алты өрістік жайылым айналымының сызбаның үлгісі</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8"/>
        <w:gridCol w:w="1980"/>
        <w:gridCol w:w="1980"/>
        <w:gridCol w:w="1980"/>
        <w:gridCol w:w="1980"/>
        <w:gridCol w:w="2056"/>
        <w:gridCol w:w="2056"/>
      </w:tblGrid>
      <w:tr>
        <w:trPr>
          <w:trHeight w:val="30" w:hRule="atLeast"/>
        </w:trPr>
        <w:tc>
          <w:tcPr>
            <w:tcW w:w="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8"/>
          <w:p>
            <w:pPr>
              <w:spacing w:after="20"/>
              <w:ind w:left="20"/>
              <w:jc w:val="both"/>
            </w:pPr>
            <w:r>
              <w:rPr>
                <w:rFonts w:ascii="Times New Roman"/>
                <w:b w:val="false"/>
                <w:i w:val="false"/>
                <w:color w:val="000000"/>
                <w:sz w:val="20"/>
              </w:rPr>
              <w:t>
Жылдар</w:t>
            </w:r>
          </w:p>
          <w:bookmarkEnd w:id="78"/>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өрістіктердің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r>
      <w:tr>
        <w:trPr>
          <w:trHeight w:val="30" w:hRule="atLeast"/>
        </w:trPr>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79"/>
          <w:p>
            <w:pPr>
              <w:spacing w:after="20"/>
              <w:ind w:left="20"/>
              <w:jc w:val="both"/>
            </w:pPr>
            <w:r>
              <w:rPr>
                <w:rFonts w:ascii="Times New Roman"/>
                <w:b w:val="false"/>
                <w:i w:val="false"/>
                <w:color w:val="000000"/>
                <w:sz w:val="20"/>
              </w:rPr>
              <w:t>
1</w:t>
            </w:r>
          </w:p>
          <w:bookmarkEnd w:id="79"/>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Дала демалысы (жайылым жүрмейді)</w:t>
            </w:r>
          </w:p>
        </w:tc>
      </w:tr>
      <w:tr>
        <w:trPr>
          <w:trHeight w:val="30" w:hRule="atLeast"/>
        </w:trPr>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80"/>
          <w:p>
            <w:pPr>
              <w:spacing w:after="20"/>
              <w:ind w:left="20"/>
              <w:jc w:val="both"/>
            </w:pPr>
            <w:r>
              <w:rPr>
                <w:rFonts w:ascii="Times New Roman"/>
                <w:b w:val="false"/>
                <w:i w:val="false"/>
                <w:color w:val="000000"/>
                <w:sz w:val="20"/>
              </w:rPr>
              <w:t>
2</w:t>
            </w:r>
          </w:p>
          <w:bookmarkEnd w:id="80"/>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Дала демалысы (жайылым жүрмейді)</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81"/>
          <w:p>
            <w:pPr>
              <w:spacing w:after="20"/>
              <w:ind w:left="20"/>
              <w:jc w:val="both"/>
            </w:pPr>
            <w:r>
              <w:rPr>
                <w:rFonts w:ascii="Times New Roman"/>
                <w:b w:val="false"/>
                <w:i w:val="false"/>
                <w:color w:val="000000"/>
                <w:sz w:val="20"/>
              </w:rPr>
              <w:t>
3</w:t>
            </w:r>
          </w:p>
          <w:bookmarkEnd w:id="81"/>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Дала демалысы (жайылым жүрмейді)</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2"/>
          <w:p>
            <w:pPr>
              <w:spacing w:after="20"/>
              <w:ind w:left="20"/>
              <w:jc w:val="both"/>
            </w:pPr>
            <w:r>
              <w:rPr>
                <w:rFonts w:ascii="Times New Roman"/>
                <w:b w:val="false"/>
                <w:i w:val="false"/>
                <w:color w:val="000000"/>
                <w:sz w:val="20"/>
              </w:rPr>
              <w:t>
4</w:t>
            </w:r>
          </w:p>
          <w:bookmarkEnd w:id="82"/>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Дала демалысы (жайылым жүрмейді)</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3"/>
          <w:p>
            <w:pPr>
              <w:spacing w:after="20"/>
              <w:ind w:left="20"/>
              <w:jc w:val="both"/>
            </w:pPr>
            <w:r>
              <w:rPr>
                <w:rFonts w:ascii="Times New Roman"/>
                <w:b w:val="false"/>
                <w:i w:val="false"/>
                <w:color w:val="000000"/>
                <w:sz w:val="20"/>
              </w:rPr>
              <w:t>
5</w:t>
            </w:r>
          </w:p>
          <w:bookmarkEnd w:id="83"/>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Дала демалысы (жайылым жүрмейді)</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84"/>
          <w:p>
            <w:pPr>
              <w:spacing w:after="20"/>
              <w:ind w:left="20"/>
              <w:jc w:val="both"/>
            </w:pPr>
            <w:r>
              <w:rPr>
                <w:rFonts w:ascii="Times New Roman"/>
                <w:b w:val="false"/>
                <w:i w:val="false"/>
                <w:color w:val="000000"/>
                <w:sz w:val="20"/>
              </w:rPr>
              <w:t>
6</w:t>
            </w:r>
          </w:p>
          <w:bookmarkEnd w:id="84"/>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Дала демалысы (жайылым жүрмейді)</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bl>
    <w:bookmarkStart w:name="z98" w:id="85"/>
    <w:p>
      <w:pPr>
        <w:spacing w:after="0"/>
        <w:ind w:left="0"/>
        <w:jc w:val="both"/>
      </w:pPr>
      <w:r>
        <w:rPr>
          <w:rFonts w:ascii="Times New Roman"/>
          <w:b w:val="false"/>
          <w:i w:val="false"/>
          <w:color w:val="000000"/>
          <w:sz w:val="28"/>
        </w:rPr>
        <w:t xml:space="preserve">
      Көріп отырғандай, жайылым айналымы сызбасында, 6 жылда бір рет шөп жайылымдарына "демалыс" беріледі, яғни жайылым деградациясының алдын алады. </w:t>
      </w:r>
    </w:p>
    <w:bookmarkEnd w:id="85"/>
    <w:bookmarkStart w:name="z99" w:id="86"/>
    <w:p>
      <w:pPr>
        <w:spacing w:after="0"/>
        <w:ind w:left="0"/>
        <w:jc w:val="left"/>
      </w:pPr>
      <w:r>
        <w:rPr>
          <w:rFonts w:ascii="Times New Roman"/>
          <w:b/>
          <w:i w:val="false"/>
          <w:color w:val="000000"/>
        </w:rPr>
        <w:t xml:space="preserve"> 5. Гидрография және суландыру</w:t>
      </w:r>
    </w:p>
    <w:bookmarkEnd w:id="86"/>
    <w:bookmarkStart w:name="z100" w:id="87"/>
    <w:p>
      <w:pPr>
        <w:spacing w:after="0"/>
        <w:ind w:left="0"/>
        <w:jc w:val="both"/>
      </w:pPr>
      <w:r>
        <w:rPr>
          <w:rFonts w:ascii="Times New Roman"/>
          <w:b w:val="false"/>
          <w:i w:val="false"/>
          <w:color w:val="000000"/>
          <w:sz w:val="28"/>
        </w:rPr>
        <w:t>
      Аудан гидрографиясы Талас және Аса өзендерімен және де ағыссыз жатқан таяз ойыстардағы топталған көлдерімен негізделеді. Бұл ойыстарда ірі көлдер орналасқан. Олар: Ақкөл, Ащыкөл, Домалаққөл, Бөгеткөл Пионер және су қоймалары Жартас, Тамды, Қызыләуіт, Шұнқырәуіт және басқа да көлдер.</w:t>
      </w:r>
    </w:p>
    <w:bookmarkEnd w:id="87"/>
    <w:bookmarkStart w:name="z101" w:id="88"/>
    <w:p>
      <w:pPr>
        <w:spacing w:after="0"/>
        <w:ind w:left="0"/>
        <w:jc w:val="both"/>
      </w:pPr>
      <w:r>
        <w:rPr>
          <w:rFonts w:ascii="Times New Roman"/>
          <w:b w:val="false"/>
          <w:i w:val="false"/>
          <w:color w:val="000000"/>
          <w:sz w:val="28"/>
        </w:rPr>
        <w:t>
      Көлдердің көбінің айна ауданы шағын, сондықтан тереңдігі де аз. Су көлемі, айна ауданы және көл тереңдігі түскен жауын-шашынның санына байланысты өзгеріп отырады.</w:t>
      </w:r>
    </w:p>
    <w:bookmarkEnd w:id="88"/>
    <w:bookmarkStart w:name="z102" w:id="89"/>
    <w:p>
      <w:pPr>
        <w:spacing w:after="0"/>
        <w:ind w:left="0"/>
        <w:jc w:val="both"/>
      </w:pPr>
      <w:r>
        <w:rPr>
          <w:rFonts w:ascii="Times New Roman"/>
          <w:b w:val="false"/>
          <w:i w:val="false"/>
          <w:color w:val="000000"/>
          <w:sz w:val="28"/>
        </w:rPr>
        <w:t>
      Табиғи су көздерінен басқа Талас ауданы территориясында 5 көл, мал суаруға қолданылатын қазылған апандар бар.</w:t>
      </w:r>
    </w:p>
    <w:bookmarkEnd w:id="89"/>
    <w:bookmarkStart w:name="z103" w:id="90"/>
    <w:p>
      <w:pPr>
        <w:spacing w:after="0"/>
        <w:ind w:left="0"/>
        <w:jc w:val="both"/>
      </w:pPr>
      <w:r>
        <w:rPr>
          <w:rFonts w:ascii="Times New Roman"/>
          <w:b w:val="false"/>
          <w:i w:val="false"/>
          <w:color w:val="000000"/>
          <w:sz w:val="28"/>
        </w:rPr>
        <w:t>
      Қорытындылай келе, суландыру көздері ауданда ауыл шаруашылық малдарының қажеттілігін толығымен қанағаттандырып отыр.</w:t>
      </w:r>
    </w:p>
    <w:bookmarkEnd w:id="90"/>
    <w:bookmarkStart w:name="z104" w:id="91"/>
    <w:p>
      <w:pPr>
        <w:spacing w:after="0"/>
        <w:ind w:left="0"/>
        <w:jc w:val="left"/>
      </w:pPr>
      <w:r>
        <w:rPr>
          <w:rFonts w:ascii="Times New Roman"/>
          <w:b/>
          <w:i w:val="false"/>
          <w:color w:val="000000"/>
        </w:rPr>
        <w:t xml:space="preserve"> 6. Жайылым геоботаникасы</w:t>
      </w:r>
    </w:p>
    <w:bookmarkEnd w:id="91"/>
    <w:bookmarkStart w:name="z105" w:id="92"/>
    <w:p>
      <w:pPr>
        <w:spacing w:after="0"/>
        <w:ind w:left="0"/>
        <w:jc w:val="both"/>
      </w:pPr>
      <w:r>
        <w:rPr>
          <w:rFonts w:ascii="Times New Roman"/>
          <w:b w:val="false"/>
          <w:i w:val="false"/>
          <w:color w:val="000000"/>
          <w:sz w:val="28"/>
        </w:rPr>
        <w:t>
      Жайылым өнімділігі анықтау үшін Республикалық мемлекеттік "Мемжер ҒӨО" кәсіпорыны мамандарының 1980-2012 жылдарда өткен геоботаникалық зерттеулерінің деректері қолданылды.Жайылым жерлердің құрғақ массасының орташа өнімділігі 3,3 центнер гектар, азық өлшеміне қайта есептегенде -1,5 центнер/гектар.Осыны қорытындылай келе, аудан жеріндегі азық бірлігіндегі қосалқы азық салмағын есептеп шығаруға болады:1,5*224 956 га=337434 центнер азық бірлігі.</w:t>
      </w:r>
    </w:p>
    <w:bookmarkEnd w:id="92"/>
    <w:bookmarkStart w:name="z106" w:id="93"/>
    <w:p>
      <w:pPr>
        <w:spacing w:after="0"/>
        <w:ind w:left="0"/>
        <w:jc w:val="both"/>
      </w:pPr>
      <w:r>
        <w:rPr>
          <w:rFonts w:ascii="Times New Roman"/>
          <w:b w:val="false"/>
          <w:i w:val="false"/>
          <w:color w:val="000000"/>
          <w:sz w:val="28"/>
        </w:rPr>
        <w:t>
      Жайылымдағы қосалқы азық 180-200 күнге жалғасатын жайылым кезеңінде қолданылады. Шабылған шөп пен жасанды шабылған шөптің қосалқы азығы қыстау кезеңінде қолданылады.</w:t>
      </w:r>
    </w:p>
    <w:bookmarkEnd w:id="93"/>
    <w:bookmarkStart w:name="z107" w:id="94"/>
    <w:p>
      <w:pPr>
        <w:spacing w:after="0"/>
        <w:ind w:left="0"/>
        <w:jc w:val="left"/>
      </w:pPr>
      <w:r>
        <w:rPr>
          <w:rFonts w:ascii="Times New Roman"/>
          <w:b/>
          <w:i w:val="false"/>
          <w:color w:val="000000"/>
        </w:rPr>
        <w:t xml:space="preserve"> 7. Жайылым сыйымдылығы</w:t>
      </w:r>
    </w:p>
    <w:bookmarkEnd w:id="94"/>
    <w:bookmarkStart w:name="z108" w:id="95"/>
    <w:p>
      <w:pPr>
        <w:spacing w:after="0"/>
        <w:ind w:left="0"/>
        <w:jc w:val="both"/>
      </w:pPr>
      <w:r>
        <w:rPr>
          <w:rFonts w:ascii="Times New Roman"/>
          <w:b w:val="false"/>
          <w:i w:val="false"/>
          <w:color w:val="000000"/>
          <w:sz w:val="28"/>
        </w:rPr>
        <w:t>
      Жайылым сыйымдылығын анықтау, жайылым кезеңінде оның өнімділігі туралы деректер негізінде жүргізілді. Шамамен алғанда, жасыл азықтың келесі нормалары алынды (орта есеппен бір бас малға): ірі қара мал - 4 килограмм, ұсақ қара мал - 2 килограмм, жылқылар -6 килограмм. Жайылым кезеңінің ұзақтылығы 180-200 күн. Осығлайша, жайылым өнімін, малдың жасыл азықты бір күндегі қажет ету көлемін, жайылым кезеңінің ұзақтылығын біле отырып, жайылымның сыйымдылығын анықтауға болады.</w:t>
      </w:r>
    </w:p>
    <w:bookmarkEnd w:id="95"/>
    <w:bookmarkStart w:name="z109" w:id="96"/>
    <w:p>
      <w:pPr>
        <w:spacing w:after="0"/>
        <w:ind w:left="0"/>
        <w:jc w:val="both"/>
      </w:pPr>
      <w:r>
        <w:rPr>
          <w:rFonts w:ascii="Times New Roman"/>
          <w:b w:val="false"/>
          <w:i w:val="false"/>
          <w:color w:val="000000"/>
          <w:sz w:val="28"/>
        </w:rPr>
        <w:t>
      Жайылымның орташа өнімділігі, яғни бір гектардан құрғақ масса 3,3 центнер, жайылым ұзақтығы 180 күн, ірі қара малы бір басына күніне 4 килограмм жасыл азық қажет, демек жайылымның барлық кезеңінде 4*180=720 килограмм немесе 7,2 центнер қажет.</w:t>
      </w:r>
    </w:p>
    <w:bookmarkEnd w:id="96"/>
    <w:bookmarkStart w:name="z110" w:id="97"/>
    <w:p>
      <w:pPr>
        <w:spacing w:after="0"/>
        <w:ind w:left="0"/>
        <w:jc w:val="left"/>
      </w:pPr>
      <w:r>
        <w:rPr>
          <w:rFonts w:ascii="Times New Roman"/>
          <w:b/>
          <w:i w:val="false"/>
          <w:color w:val="000000"/>
        </w:rPr>
        <w:t xml:space="preserve"> Ветеринариялық – санитариялық объектілер туралы мәліметтер</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1"/>
        <w:gridCol w:w="1414"/>
        <w:gridCol w:w="2974"/>
        <w:gridCol w:w="2011"/>
        <w:gridCol w:w="1296"/>
        <w:gridCol w:w="1297"/>
        <w:gridCol w:w="1297"/>
      </w:tblGrid>
      <w:tr>
        <w:trPr>
          <w:trHeight w:val="3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98"/>
          <w:p>
            <w:pPr>
              <w:spacing w:after="20"/>
              <w:ind w:left="20"/>
              <w:jc w:val="both"/>
            </w:pPr>
            <w:r>
              <w:rPr>
                <w:rFonts w:ascii="Times New Roman"/>
                <w:b w:val="false"/>
                <w:i w:val="false"/>
                <w:color w:val="000000"/>
                <w:sz w:val="20"/>
              </w:rPr>
              <w:t>
№</w:t>
            </w:r>
          </w:p>
          <w:bookmarkEnd w:id="98"/>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Қашыру пунктері</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r>
      <w:tr>
        <w:trPr>
          <w:trHeight w:val="3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99"/>
          <w:p>
            <w:pPr>
              <w:spacing w:after="20"/>
              <w:ind w:left="20"/>
              <w:jc w:val="both"/>
            </w:pPr>
            <w:r>
              <w:rPr>
                <w:rFonts w:ascii="Times New Roman"/>
                <w:b w:val="false"/>
                <w:i w:val="false"/>
                <w:color w:val="000000"/>
                <w:sz w:val="20"/>
              </w:rPr>
              <w:t>
1</w:t>
            </w:r>
          </w:p>
          <w:bookmarkEnd w:id="99"/>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1(әкімшілік ғимаратында)</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0"/>
          <w:p>
            <w:pPr>
              <w:spacing w:after="20"/>
              <w:ind w:left="20"/>
              <w:jc w:val="both"/>
            </w:pPr>
            <w:r>
              <w:rPr>
                <w:rFonts w:ascii="Times New Roman"/>
                <w:b w:val="false"/>
                <w:i w:val="false"/>
                <w:color w:val="000000"/>
                <w:sz w:val="20"/>
              </w:rPr>
              <w:t>
2</w:t>
            </w:r>
          </w:p>
          <w:bookmarkEnd w:id="100"/>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(жалға алынған)</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1"/>
          <w:p>
            <w:pPr>
              <w:spacing w:after="20"/>
              <w:ind w:left="20"/>
              <w:jc w:val="both"/>
            </w:pPr>
            <w:r>
              <w:rPr>
                <w:rFonts w:ascii="Times New Roman"/>
                <w:b w:val="false"/>
                <w:i w:val="false"/>
                <w:color w:val="000000"/>
                <w:sz w:val="20"/>
              </w:rPr>
              <w:t>
3</w:t>
            </w:r>
          </w:p>
          <w:bookmarkEnd w:id="101"/>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Берікқара</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(жалға алынған)</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2"/>
          <w:p>
            <w:pPr>
              <w:spacing w:after="20"/>
              <w:ind w:left="20"/>
              <w:jc w:val="both"/>
            </w:pPr>
            <w:r>
              <w:rPr>
                <w:rFonts w:ascii="Times New Roman"/>
                <w:b w:val="false"/>
                <w:i w:val="false"/>
                <w:color w:val="000000"/>
                <w:sz w:val="20"/>
              </w:rPr>
              <w:t>
4</w:t>
            </w:r>
          </w:p>
          <w:bookmarkEnd w:id="102"/>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(жалға алынған)</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3"/>
          <w:p>
            <w:pPr>
              <w:spacing w:after="20"/>
              <w:ind w:left="20"/>
              <w:jc w:val="both"/>
            </w:pPr>
            <w:r>
              <w:rPr>
                <w:rFonts w:ascii="Times New Roman"/>
                <w:b w:val="false"/>
                <w:i w:val="false"/>
                <w:color w:val="000000"/>
                <w:sz w:val="20"/>
              </w:rPr>
              <w:t>
5</w:t>
            </w:r>
          </w:p>
          <w:bookmarkEnd w:id="103"/>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Қызыләуіт</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(жалға алынған)</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04"/>
          <w:p>
            <w:pPr>
              <w:spacing w:after="20"/>
              <w:ind w:left="20"/>
              <w:jc w:val="both"/>
            </w:pPr>
            <w:r>
              <w:rPr>
                <w:rFonts w:ascii="Times New Roman"/>
                <w:b w:val="false"/>
                <w:i w:val="false"/>
                <w:color w:val="000000"/>
                <w:sz w:val="20"/>
              </w:rPr>
              <w:t>
6</w:t>
            </w:r>
          </w:p>
          <w:bookmarkEnd w:id="104"/>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(жалға алынған)</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05"/>
          <w:p>
            <w:pPr>
              <w:spacing w:after="20"/>
              <w:ind w:left="20"/>
              <w:jc w:val="both"/>
            </w:pPr>
            <w:r>
              <w:rPr>
                <w:rFonts w:ascii="Times New Roman"/>
                <w:b w:val="false"/>
                <w:i w:val="false"/>
                <w:color w:val="000000"/>
                <w:sz w:val="20"/>
              </w:rPr>
              <w:t>
7</w:t>
            </w:r>
          </w:p>
          <w:bookmarkEnd w:id="105"/>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Қасқабұлақ</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(жалға алынған)</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06"/>
          <w:p>
            <w:pPr>
              <w:spacing w:after="20"/>
              <w:ind w:left="20"/>
              <w:jc w:val="both"/>
            </w:pPr>
            <w:r>
              <w:rPr>
                <w:rFonts w:ascii="Times New Roman"/>
                <w:b w:val="false"/>
                <w:i w:val="false"/>
                <w:color w:val="000000"/>
                <w:sz w:val="20"/>
              </w:rPr>
              <w:t>
8</w:t>
            </w:r>
          </w:p>
          <w:bookmarkEnd w:id="106"/>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(жалға алынған)</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07"/>
          <w:p>
            <w:pPr>
              <w:spacing w:after="20"/>
              <w:ind w:left="20"/>
              <w:jc w:val="both"/>
            </w:pPr>
            <w:r>
              <w:rPr>
                <w:rFonts w:ascii="Times New Roman"/>
                <w:b w:val="false"/>
                <w:i w:val="false"/>
                <w:color w:val="000000"/>
                <w:sz w:val="20"/>
              </w:rPr>
              <w:t>
9</w:t>
            </w:r>
          </w:p>
          <w:bookmarkEnd w:id="107"/>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(жалға алынған)</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08"/>
          <w:p>
            <w:pPr>
              <w:spacing w:after="20"/>
              <w:ind w:left="20"/>
              <w:jc w:val="both"/>
            </w:pPr>
            <w:r>
              <w:rPr>
                <w:rFonts w:ascii="Times New Roman"/>
                <w:b w:val="false"/>
                <w:i w:val="false"/>
                <w:color w:val="000000"/>
                <w:sz w:val="20"/>
              </w:rPr>
              <w:t>
10</w:t>
            </w:r>
          </w:p>
          <w:bookmarkEnd w:id="108"/>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(жалға алынған)</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09"/>
          <w:p>
            <w:pPr>
              <w:spacing w:after="20"/>
              <w:ind w:left="20"/>
              <w:jc w:val="both"/>
            </w:pPr>
            <w:r>
              <w:rPr>
                <w:rFonts w:ascii="Times New Roman"/>
                <w:b w:val="false"/>
                <w:i w:val="false"/>
                <w:color w:val="000000"/>
                <w:sz w:val="20"/>
              </w:rPr>
              <w:t>
11</w:t>
            </w:r>
          </w:p>
          <w:bookmarkEnd w:id="109"/>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С.Шәкіров</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(жалға алынған)</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10"/>
          <w:p>
            <w:pPr>
              <w:spacing w:after="20"/>
              <w:ind w:left="20"/>
              <w:jc w:val="both"/>
            </w:pPr>
            <w:r>
              <w:rPr>
                <w:rFonts w:ascii="Times New Roman"/>
                <w:b w:val="false"/>
                <w:i w:val="false"/>
                <w:color w:val="000000"/>
                <w:sz w:val="20"/>
              </w:rPr>
              <w:t>
12</w:t>
            </w:r>
          </w:p>
          <w:bookmarkEnd w:id="110"/>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Тамды</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1(әкімшілік ғимаратында)</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11"/>
          <w:p>
            <w:pPr>
              <w:spacing w:after="20"/>
              <w:ind w:left="20"/>
              <w:jc w:val="both"/>
            </w:pPr>
            <w:r>
              <w:rPr>
                <w:rFonts w:ascii="Times New Roman"/>
                <w:b w:val="false"/>
                <w:i w:val="false"/>
                <w:color w:val="000000"/>
                <w:sz w:val="20"/>
              </w:rPr>
              <w:t>
13</w:t>
            </w:r>
          </w:p>
          <w:bookmarkEnd w:id="111"/>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1(әкімшілік ғимаратында)</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12"/>
          <w:p>
            <w:pPr>
              <w:spacing w:after="20"/>
              <w:ind w:left="20"/>
              <w:jc w:val="both"/>
            </w:pPr>
            <w:r>
              <w:rPr>
                <w:rFonts w:ascii="Times New Roman"/>
                <w:b w:val="false"/>
                <w:i w:val="false"/>
                <w:color w:val="000000"/>
                <w:sz w:val="20"/>
              </w:rPr>
              <w:t>
14</w:t>
            </w:r>
          </w:p>
          <w:bookmarkEnd w:id="112"/>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 қ-сы</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1(әкімшілік ғимаратында)</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127" w:id="113"/>
    <w:p>
      <w:pPr>
        <w:spacing w:after="0"/>
        <w:ind w:left="0"/>
        <w:jc w:val="left"/>
      </w:pPr>
      <w:r>
        <w:rPr>
          <w:rFonts w:ascii="Times New Roman"/>
          <w:b/>
          <w:i w:val="false"/>
          <w:color w:val="000000"/>
        </w:rPr>
        <w:t xml:space="preserve"> Иелерін – жайылым пайдаланушыларды, жеке және (немесе) заңды тұлғаларды көрсете отырып, ауыл шаруашылығы жануарлары мал басының саны туралы деректер </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7"/>
        <w:gridCol w:w="1212"/>
        <w:gridCol w:w="1727"/>
        <w:gridCol w:w="1727"/>
        <w:gridCol w:w="2089"/>
        <w:gridCol w:w="2448"/>
        <w:gridCol w:w="2090"/>
      </w:tblGrid>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14"/>
          <w:p>
            <w:pPr>
              <w:spacing w:after="20"/>
              <w:ind w:left="20"/>
              <w:jc w:val="both"/>
            </w:pPr>
            <w:r>
              <w:rPr>
                <w:rFonts w:ascii="Times New Roman"/>
                <w:b w:val="false"/>
                <w:i w:val="false"/>
                <w:color w:val="000000"/>
                <w:sz w:val="20"/>
              </w:rPr>
              <w:t>
№</w:t>
            </w:r>
          </w:p>
          <w:bookmarkEnd w:id="114"/>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15"/>
          <w:p>
            <w:pPr>
              <w:spacing w:after="20"/>
              <w:ind w:left="20"/>
              <w:jc w:val="both"/>
            </w:pPr>
            <w:r>
              <w:rPr>
                <w:rFonts w:ascii="Times New Roman"/>
                <w:b w:val="false"/>
                <w:i w:val="false"/>
                <w:color w:val="000000"/>
                <w:sz w:val="20"/>
              </w:rPr>
              <w:t>
1</w:t>
            </w:r>
          </w:p>
          <w:bookmarkEnd w:id="115"/>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15312</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8262</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 оның ішінде</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Баржиков Р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Исахметов Н ш/қ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Кожамсейтова Е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Шонбаев Н ш/қ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Бакберенов Т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С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Рахымбердиев С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Жексенбаев Д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Смагулов М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Паримбеков Ж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Доспанов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16"/>
          <w:p>
            <w:pPr>
              <w:spacing w:after="20"/>
              <w:ind w:left="20"/>
              <w:jc w:val="both"/>
            </w:pPr>
            <w:r>
              <w:rPr>
                <w:rFonts w:ascii="Times New Roman"/>
                <w:b w:val="false"/>
                <w:i w:val="false"/>
                <w:color w:val="000000"/>
                <w:sz w:val="20"/>
              </w:rPr>
              <w:t>
2</w:t>
            </w:r>
          </w:p>
          <w:bookmarkEnd w:id="116"/>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30686</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14086</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 қожалықтарда оның ішінде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Алашбай М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Танкашов Н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Ахаев Ж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Жайнабеков Д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Толебаев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Тунгатаров С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Кыздашов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Укасов Р шаруа қожалығы </w:t>
            </w:r>
            <w:r>
              <w:br/>
            </w:r>
            <w:r>
              <w:rPr>
                <w:rFonts w:ascii="Times New Roman"/>
                <w:b w:val="false"/>
                <w:i w:val="false"/>
                <w:color w:val="000000"/>
                <w:sz w:val="20"/>
              </w:rPr>
              <w:t xml:space="preserve">Исаева У шаруа қожалығы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Кенетаев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Сатов Д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Тойманбетоа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Мандибаев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Демесинов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17"/>
          <w:p>
            <w:pPr>
              <w:spacing w:after="20"/>
              <w:ind w:left="20"/>
              <w:jc w:val="both"/>
            </w:pPr>
            <w:r>
              <w:rPr>
                <w:rFonts w:ascii="Times New Roman"/>
                <w:b w:val="false"/>
                <w:i w:val="false"/>
                <w:color w:val="000000"/>
                <w:sz w:val="20"/>
              </w:rPr>
              <w:t>
3</w:t>
            </w:r>
          </w:p>
          <w:bookmarkEnd w:id="117"/>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Берікқара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33566</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Ешкибаев Е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Жиенкулов М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Турманов Ж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Мамедов П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 М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Кемпиреков М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Онгарбай Н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Худатаев Ш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Мугалов Д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 П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18"/>
          <w:p>
            <w:pPr>
              <w:spacing w:after="20"/>
              <w:ind w:left="20"/>
              <w:jc w:val="both"/>
            </w:pPr>
            <w:r>
              <w:rPr>
                <w:rFonts w:ascii="Times New Roman"/>
                <w:b w:val="false"/>
                <w:i w:val="false"/>
                <w:color w:val="000000"/>
                <w:sz w:val="20"/>
              </w:rPr>
              <w:t>
4</w:t>
            </w:r>
          </w:p>
          <w:bookmarkEnd w:id="118"/>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26208</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Алашбаев М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Нурахов Ж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Тулебаев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Шарипбаев Р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Омаркулов К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Турғынбаев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Юсупова Р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Маханбетова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Амирбеков К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Тлеуова М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Алишов Ж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Толегенов С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Жазыкбаев К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Исакулов К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19"/>
          <w:p>
            <w:pPr>
              <w:spacing w:after="20"/>
              <w:ind w:left="20"/>
              <w:jc w:val="both"/>
            </w:pPr>
            <w:r>
              <w:rPr>
                <w:rFonts w:ascii="Times New Roman"/>
                <w:b w:val="false"/>
                <w:i w:val="false"/>
                <w:color w:val="000000"/>
                <w:sz w:val="20"/>
              </w:rPr>
              <w:t>
5</w:t>
            </w:r>
          </w:p>
          <w:bookmarkEnd w:id="119"/>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Қызыләуіт</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34119</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20969</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Д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Елкенов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Е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М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 Д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Мадибеков М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Ш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Алжанов Н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С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Жампозов к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Маселбеков М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Худатаев Ш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20"/>
          <w:p>
            <w:pPr>
              <w:spacing w:after="20"/>
              <w:ind w:left="20"/>
              <w:jc w:val="both"/>
            </w:pPr>
            <w:r>
              <w:rPr>
                <w:rFonts w:ascii="Times New Roman"/>
                <w:b w:val="false"/>
                <w:i w:val="false"/>
                <w:color w:val="000000"/>
                <w:sz w:val="20"/>
              </w:rPr>
              <w:t>
6</w:t>
            </w:r>
          </w:p>
          <w:bookmarkEnd w:id="120"/>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29519</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r>
      <w:tr>
        <w:trPr>
          <w:trHeight w:val="30" w:hRule="atLeast"/>
        </w:trPr>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14338</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15181</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Д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Кенжеев Жаксымбет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Кенжеев Жуас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Гайсин Т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Тауасаров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Каракесекова М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Ж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Турсынбеков Б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Х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Надиров Х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Байжуманова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Турсынбеков Ж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21"/>
          <w:p>
            <w:pPr>
              <w:spacing w:after="20"/>
              <w:ind w:left="20"/>
              <w:jc w:val="both"/>
            </w:pPr>
            <w:r>
              <w:rPr>
                <w:rFonts w:ascii="Times New Roman"/>
                <w:b w:val="false"/>
                <w:i w:val="false"/>
                <w:color w:val="000000"/>
                <w:sz w:val="20"/>
              </w:rPr>
              <w:t>
7</w:t>
            </w:r>
          </w:p>
          <w:bookmarkEnd w:id="121"/>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Қасқабұлақ</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22391</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14766</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7625</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Худатаев Ш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Мустафаев С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Таусаров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Надиров Х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Б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Шахалдарова Т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22"/>
          <w:p>
            <w:pPr>
              <w:spacing w:after="20"/>
              <w:ind w:left="20"/>
              <w:jc w:val="both"/>
            </w:pPr>
            <w:r>
              <w:rPr>
                <w:rFonts w:ascii="Times New Roman"/>
                <w:b w:val="false"/>
                <w:i w:val="false"/>
                <w:color w:val="000000"/>
                <w:sz w:val="20"/>
              </w:rPr>
              <w:t>
8</w:t>
            </w:r>
          </w:p>
          <w:bookmarkEnd w:id="122"/>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17702</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12152</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Далабаев Г шаруа қожалығы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 Б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Омирбаева Н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Бекбасаров Д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Тыныбеков Е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Агигаев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Сейсенбекулы Д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Шеримов Е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Косыбаев Е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23"/>
          <w:p>
            <w:pPr>
              <w:spacing w:after="20"/>
              <w:ind w:left="20"/>
              <w:jc w:val="both"/>
            </w:pPr>
            <w:r>
              <w:rPr>
                <w:rFonts w:ascii="Times New Roman"/>
                <w:b w:val="false"/>
                <w:i w:val="false"/>
                <w:color w:val="000000"/>
                <w:sz w:val="20"/>
              </w:rPr>
              <w:t>
9</w:t>
            </w:r>
          </w:p>
          <w:bookmarkEnd w:id="123"/>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45457</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33457</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Бектай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Беккошкаров Е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Шалқарбаев Ж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Аралбеков Е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Мырзакулов К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Жексенбаев Е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Жантугелов Х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24"/>
          <w:p>
            <w:pPr>
              <w:spacing w:after="20"/>
              <w:ind w:left="20"/>
              <w:jc w:val="both"/>
            </w:pPr>
            <w:r>
              <w:rPr>
                <w:rFonts w:ascii="Times New Roman"/>
                <w:b w:val="false"/>
                <w:i w:val="false"/>
                <w:color w:val="000000"/>
                <w:sz w:val="20"/>
              </w:rPr>
              <w:t>
10</w:t>
            </w:r>
          </w:p>
          <w:bookmarkEnd w:id="124"/>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29069</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14707</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14362</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Сериев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Жамансариев С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Жумашева Б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Отепов С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Айтуов О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Мотаев П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Берикбаев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Әден Р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Абиева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Жунисулы Д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125"/>
          <w:p>
            <w:pPr>
              <w:spacing w:after="20"/>
              <w:ind w:left="20"/>
              <w:jc w:val="both"/>
            </w:pPr>
            <w:r>
              <w:rPr>
                <w:rFonts w:ascii="Times New Roman"/>
                <w:b w:val="false"/>
                <w:i w:val="false"/>
                <w:color w:val="000000"/>
                <w:sz w:val="20"/>
              </w:rPr>
              <w:t>
11</w:t>
            </w:r>
          </w:p>
          <w:bookmarkEnd w:id="125"/>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С.Шәкіров</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34581</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Қосалқы шаруашылықта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14755</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19826</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Г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Ахаев Ж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Еркебаев Ж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Картабаев А шаруа қожалығы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Сәттер Ә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Бектай А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Бапан М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Сарша К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126"/>
          <w:p>
            <w:pPr>
              <w:spacing w:after="20"/>
              <w:ind w:left="20"/>
              <w:jc w:val="both"/>
            </w:pPr>
            <w:r>
              <w:rPr>
                <w:rFonts w:ascii="Times New Roman"/>
                <w:b w:val="false"/>
                <w:i w:val="false"/>
                <w:color w:val="000000"/>
                <w:sz w:val="20"/>
              </w:rPr>
              <w:t>
12</w:t>
            </w:r>
          </w:p>
          <w:bookmarkEnd w:id="126"/>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21163</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16396</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Ж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Устемиров Ж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 Н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Акыбаев О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Бименов Е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С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Кемпиреков Ж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Самбетбаев К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Самбетбаев Д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Сарыбаев С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Усипбеков Н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Бименов Б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 Х шаруа қожалығы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127"/>
          <w:p>
            <w:pPr>
              <w:spacing w:after="20"/>
              <w:ind w:left="20"/>
              <w:jc w:val="both"/>
            </w:pPr>
            <w:r>
              <w:rPr>
                <w:rFonts w:ascii="Times New Roman"/>
                <w:b w:val="false"/>
                <w:i w:val="false"/>
                <w:color w:val="000000"/>
                <w:sz w:val="20"/>
              </w:rPr>
              <w:t>
13</w:t>
            </w:r>
          </w:p>
          <w:bookmarkEnd w:id="127"/>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5066</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5066</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128"/>
          <w:p>
            <w:pPr>
              <w:spacing w:after="20"/>
              <w:ind w:left="20"/>
              <w:jc w:val="both"/>
            </w:pPr>
            <w:r>
              <w:rPr>
                <w:rFonts w:ascii="Times New Roman"/>
                <w:b w:val="false"/>
                <w:i w:val="false"/>
                <w:color w:val="000000"/>
                <w:sz w:val="20"/>
              </w:rPr>
              <w:t>
14</w:t>
            </w:r>
          </w:p>
          <w:bookmarkEnd w:id="128"/>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 қ-сы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8843</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28152</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8843</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28152</w:t>
            </w:r>
          </w:p>
        </w:tc>
      </w:tr>
      <w:tr>
        <w:trPr>
          <w:trHeight w:val="30" w:hRule="atLeast"/>
        </w:trPr>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8818</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22283</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353682</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36992</w:t>
            </w:r>
          </w:p>
        </w:tc>
      </w:tr>
    </w:tbl>
    <w:p>
      <w:pPr>
        <w:spacing w:after="0"/>
        <w:ind w:left="0"/>
        <w:jc w:val="left"/>
      </w:pPr>
      <w:r>
        <w:br/>
      </w:r>
      <w:r>
        <w:rPr>
          <w:rFonts w:ascii="Times New Roman"/>
          <w:b w:val="false"/>
          <w:i w:val="false"/>
          <w:color w:val="000000"/>
          <w:sz w:val="28"/>
        </w:rPr>
        <w:t>
</w:t>
      </w:r>
    </w:p>
    <w:bookmarkStart w:name="z299" w:id="129"/>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15"/>
        <w:gridCol w:w="1346"/>
        <w:gridCol w:w="1234"/>
        <w:gridCol w:w="2601"/>
        <w:gridCol w:w="2602"/>
        <w:gridCol w:w="2602"/>
      </w:tblGrid>
      <w:tr>
        <w:trPr>
          <w:trHeight w:val="30" w:hRule="atLeast"/>
        </w:trPr>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130"/>
          <w:p>
            <w:pPr>
              <w:spacing w:after="20"/>
              <w:ind w:left="20"/>
              <w:jc w:val="both"/>
            </w:pPr>
            <w:r>
              <w:rPr>
                <w:rFonts w:ascii="Times New Roman"/>
                <w:b w:val="false"/>
                <w:i w:val="false"/>
                <w:color w:val="000000"/>
                <w:sz w:val="20"/>
              </w:rPr>
              <w:t>
№</w:t>
            </w:r>
          </w:p>
          <w:bookmarkEnd w:id="130"/>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(үйір)</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(табын)</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r>
              <w:br/>
            </w:r>
            <w:r>
              <w:rPr>
                <w:rFonts w:ascii="Times New Roman"/>
                <w:b w:val="false"/>
                <w:i w:val="false"/>
                <w:color w:val="000000"/>
                <w:sz w:val="20"/>
              </w:rPr>
              <w:t>
(отар)</w:t>
            </w:r>
          </w:p>
        </w:tc>
      </w:tr>
      <w:tr>
        <w:trPr>
          <w:trHeight w:val="30" w:hRule="atLeast"/>
        </w:trPr>
        <w:tc>
          <w:tcPr>
            <w:tcW w:w="1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131"/>
          <w:p>
            <w:pPr>
              <w:spacing w:after="20"/>
              <w:ind w:left="20"/>
              <w:jc w:val="both"/>
            </w:pPr>
            <w:r>
              <w:rPr>
                <w:rFonts w:ascii="Times New Roman"/>
                <w:b w:val="false"/>
                <w:i w:val="false"/>
                <w:color w:val="000000"/>
                <w:sz w:val="20"/>
              </w:rPr>
              <w:t>
1</w:t>
            </w:r>
          </w:p>
          <w:bookmarkEnd w:id="131"/>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132"/>
          <w:p>
            <w:pPr>
              <w:spacing w:after="20"/>
              <w:ind w:left="20"/>
              <w:jc w:val="both"/>
            </w:pPr>
            <w:r>
              <w:rPr>
                <w:rFonts w:ascii="Times New Roman"/>
                <w:b w:val="false"/>
                <w:i w:val="false"/>
                <w:color w:val="000000"/>
                <w:sz w:val="20"/>
              </w:rPr>
              <w:t>
2</w:t>
            </w:r>
          </w:p>
          <w:bookmarkEnd w:id="132"/>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133"/>
          <w:p>
            <w:pPr>
              <w:spacing w:after="20"/>
              <w:ind w:left="20"/>
              <w:jc w:val="both"/>
            </w:pPr>
            <w:r>
              <w:rPr>
                <w:rFonts w:ascii="Times New Roman"/>
                <w:b w:val="false"/>
                <w:i w:val="false"/>
                <w:color w:val="000000"/>
                <w:sz w:val="20"/>
              </w:rPr>
              <w:t>
3</w:t>
            </w:r>
          </w:p>
          <w:bookmarkEnd w:id="133"/>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Берікқара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134"/>
          <w:p>
            <w:pPr>
              <w:spacing w:after="20"/>
              <w:ind w:left="20"/>
              <w:jc w:val="both"/>
            </w:pPr>
            <w:r>
              <w:rPr>
                <w:rFonts w:ascii="Times New Roman"/>
                <w:b w:val="false"/>
                <w:i w:val="false"/>
                <w:color w:val="000000"/>
                <w:sz w:val="20"/>
              </w:rPr>
              <w:t>
4</w:t>
            </w:r>
          </w:p>
          <w:bookmarkEnd w:id="134"/>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135"/>
          <w:p>
            <w:pPr>
              <w:spacing w:after="20"/>
              <w:ind w:left="20"/>
              <w:jc w:val="both"/>
            </w:pPr>
            <w:r>
              <w:rPr>
                <w:rFonts w:ascii="Times New Roman"/>
                <w:b w:val="false"/>
                <w:i w:val="false"/>
                <w:color w:val="000000"/>
                <w:sz w:val="20"/>
              </w:rPr>
              <w:t>
5</w:t>
            </w:r>
          </w:p>
          <w:bookmarkEnd w:id="135"/>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Қызыләуіт</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136"/>
          <w:p>
            <w:pPr>
              <w:spacing w:after="20"/>
              <w:ind w:left="20"/>
              <w:jc w:val="both"/>
            </w:pPr>
            <w:r>
              <w:rPr>
                <w:rFonts w:ascii="Times New Roman"/>
                <w:b w:val="false"/>
                <w:i w:val="false"/>
                <w:color w:val="000000"/>
                <w:sz w:val="20"/>
              </w:rPr>
              <w:t>
6</w:t>
            </w:r>
          </w:p>
          <w:bookmarkEnd w:id="136"/>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137"/>
          <w:p>
            <w:pPr>
              <w:spacing w:after="20"/>
              <w:ind w:left="20"/>
              <w:jc w:val="both"/>
            </w:pPr>
            <w:r>
              <w:rPr>
                <w:rFonts w:ascii="Times New Roman"/>
                <w:b w:val="false"/>
                <w:i w:val="false"/>
                <w:color w:val="000000"/>
                <w:sz w:val="20"/>
              </w:rPr>
              <w:t>
7</w:t>
            </w:r>
          </w:p>
          <w:bookmarkEnd w:id="137"/>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Қасқабұлақ</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138"/>
          <w:p>
            <w:pPr>
              <w:spacing w:after="20"/>
              <w:ind w:left="20"/>
              <w:jc w:val="both"/>
            </w:pPr>
            <w:r>
              <w:rPr>
                <w:rFonts w:ascii="Times New Roman"/>
                <w:b w:val="false"/>
                <w:i w:val="false"/>
                <w:color w:val="000000"/>
                <w:sz w:val="20"/>
              </w:rPr>
              <w:t>
8</w:t>
            </w:r>
          </w:p>
          <w:bookmarkEnd w:id="138"/>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139"/>
          <w:p>
            <w:pPr>
              <w:spacing w:after="20"/>
              <w:ind w:left="20"/>
              <w:jc w:val="both"/>
            </w:pPr>
            <w:r>
              <w:rPr>
                <w:rFonts w:ascii="Times New Roman"/>
                <w:b w:val="false"/>
                <w:i w:val="false"/>
                <w:color w:val="000000"/>
                <w:sz w:val="20"/>
              </w:rPr>
              <w:t>
9</w:t>
            </w:r>
          </w:p>
          <w:bookmarkEnd w:id="139"/>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140"/>
          <w:p>
            <w:pPr>
              <w:spacing w:after="20"/>
              <w:ind w:left="20"/>
              <w:jc w:val="both"/>
            </w:pPr>
            <w:r>
              <w:rPr>
                <w:rFonts w:ascii="Times New Roman"/>
                <w:b w:val="false"/>
                <w:i w:val="false"/>
                <w:color w:val="000000"/>
                <w:sz w:val="20"/>
              </w:rPr>
              <w:t>
10</w:t>
            </w:r>
          </w:p>
          <w:bookmarkEnd w:id="140"/>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141"/>
          <w:p>
            <w:pPr>
              <w:spacing w:after="20"/>
              <w:ind w:left="20"/>
              <w:jc w:val="both"/>
            </w:pPr>
            <w:r>
              <w:rPr>
                <w:rFonts w:ascii="Times New Roman"/>
                <w:b w:val="false"/>
                <w:i w:val="false"/>
                <w:color w:val="000000"/>
                <w:sz w:val="20"/>
              </w:rPr>
              <w:t>
11</w:t>
            </w:r>
          </w:p>
          <w:bookmarkEnd w:id="141"/>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С.Шәкіров</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142"/>
          <w:p>
            <w:pPr>
              <w:spacing w:after="20"/>
              <w:ind w:left="20"/>
              <w:jc w:val="both"/>
            </w:pPr>
            <w:r>
              <w:rPr>
                <w:rFonts w:ascii="Times New Roman"/>
                <w:b w:val="false"/>
                <w:i w:val="false"/>
                <w:color w:val="000000"/>
                <w:sz w:val="20"/>
              </w:rPr>
              <w:t>
12</w:t>
            </w:r>
          </w:p>
          <w:bookmarkEnd w:id="142"/>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143"/>
          <w:p>
            <w:pPr>
              <w:spacing w:after="20"/>
              <w:ind w:left="20"/>
              <w:jc w:val="both"/>
            </w:pPr>
            <w:r>
              <w:rPr>
                <w:rFonts w:ascii="Times New Roman"/>
                <w:b w:val="false"/>
                <w:i w:val="false"/>
                <w:color w:val="000000"/>
                <w:sz w:val="20"/>
              </w:rPr>
              <w:t>
13</w:t>
            </w:r>
          </w:p>
          <w:bookmarkEnd w:id="143"/>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144"/>
          <w:p>
            <w:pPr>
              <w:spacing w:after="20"/>
              <w:ind w:left="20"/>
              <w:jc w:val="both"/>
            </w:pPr>
            <w:r>
              <w:rPr>
                <w:rFonts w:ascii="Times New Roman"/>
                <w:b w:val="false"/>
                <w:i w:val="false"/>
                <w:color w:val="000000"/>
                <w:sz w:val="20"/>
              </w:rPr>
              <w:t>
14</w:t>
            </w:r>
          </w:p>
          <w:bookmarkEnd w:id="144"/>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 қ-сы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bl>
    <w:bookmarkStart w:name="z344" w:id="145"/>
    <w:p>
      <w:pPr>
        <w:spacing w:after="0"/>
        <w:ind w:left="0"/>
        <w:jc w:val="left"/>
      </w:pPr>
      <w:r>
        <w:rPr>
          <w:rFonts w:ascii="Times New Roman"/>
          <w:b/>
          <w:i w:val="false"/>
          <w:color w:val="000000"/>
        </w:rPr>
        <w:t xml:space="preserve"> Аудан көлемінде ауыл шаруашылығы жануарларын мал басын орналастыру үшін жайылымдарды қайта бөлу және оны берілген жайылымдарға ауыстыру схемасы</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9"/>
        <w:gridCol w:w="493"/>
        <w:gridCol w:w="1027"/>
        <w:gridCol w:w="1315"/>
        <w:gridCol w:w="1492"/>
        <w:gridCol w:w="921"/>
        <w:gridCol w:w="1455"/>
        <w:gridCol w:w="1242"/>
        <w:gridCol w:w="1242"/>
        <w:gridCol w:w="457"/>
        <w:gridCol w:w="1028"/>
        <w:gridCol w:w="1029"/>
      </w:tblGrid>
      <w:tr>
        <w:trPr>
          <w:trHeight w:val="30" w:hRule="atLeast"/>
        </w:trPr>
        <w:tc>
          <w:tcPr>
            <w:tcW w:w="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146"/>
          <w:p>
            <w:pPr>
              <w:spacing w:after="20"/>
              <w:ind w:left="20"/>
              <w:jc w:val="both"/>
            </w:pPr>
            <w:r>
              <w:rPr>
                <w:rFonts w:ascii="Times New Roman"/>
                <w:b w:val="false"/>
                <w:i w:val="false"/>
                <w:color w:val="000000"/>
                <w:sz w:val="20"/>
              </w:rPr>
              <w:t>
№</w:t>
            </w:r>
          </w:p>
          <w:bookmarkEnd w:id="146"/>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 үшін (жайлым және шабындық алқаптары)</w:t>
            </w:r>
          </w:p>
        </w:tc>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қожалық және шаруа қожалықтар бойынша мал басы саны</w:t>
            </w:r>
          </w:p>
        </w:tc>
        <w:tc>
          <w:tcPr>
            <w:tcW w:w="9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бірлікке қажет жайылым көлемі, гектар</w:t>
            </w:r>
          </w:p>
        </w:tc>
        <w:tc>
          <w:tcPr>
            <w:tcW w:w="1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қажет жайылым көлемі, гектар</w:t>
            </w:r>
          </w:p>
        </w:tc>
        <w:tc>
          <w:tcPr>
            <w:tcW w:w="12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жер қорынан</w:t>
            </w:r>
            <w:r>
              <w:br/>
            </w:r>
            <w:r>
              <w:rPr>
                <w:rFonts w:ascii="Times New Roman"/>
                <w:b w:val="false"/>
                <w:i w:val="false"/>
                <w:color w:val="000000"/>
                <w:sz w:val="20"/>
              </w:rPr>
              <w:t>
(гектар)</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берілетін жерден</w:t>
            </w:r>
            <w:r>
              <w:br/>
            </w:r>
            <w:r>
              <w:rPr>
                <w:rFonts w:ascii="Times New Roman"/>
                <w:b w:val="false"/>
                <w:i w:val="false"/>
                <w:color w:val="000000"/>
                <w:sz w:val="20"/>
              </w:rPr>
              <w:t>
(гектар)</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жайылым</w:t>
            </w:r>
            <w:r>
              <w:br/>
            </w:r>
            <w:r>
              <w:rPr>
                <w:rFonts w:ascii="Times New Roman"/>
                <w:b w:val="false"/>
                <w:i w:val="false"/>
                <w:color w:val="000000"/>
                <w:sz w:val="20"/>
              </w:rPr>
              <w:t>
(гектар)</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Айдалмалы жайылым</w:t>
            </w:r>
            <w:r>
              <w:br/>
            </w:r>
            <w:r>
              <w:rPr>
                <w:rFonts w:ascii="Times New Roman"/>
                <w:b w:val="false"/>
                <w:i w:val="false"/>
                <w:color w:val="000000"/>
                <w:sz w:val="20"/>
              </w:rPr>
              <w:t>
(гектара)</w:t>
            </w:r>
          </w:p>
        </w:tc>
      </w:tr>
      <w:tr>
        <w:trPr>
          <w:trHeight w:val="30" w:hRule="atLeast"/>
        </w:trPr>
        <w:tc>
          <w:tcPr>
            <w:tcW w:w="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147"/>
          <w:p>
            <w:pPr>
              <w:spacing w:after="20"/>
              <w:ind w:left="20"/>
              <w:jc w:val="both"/>
            </w:pPr>
            <w:r>
              <w:rPr>
                <w:rFonts w:ascii="Times New Roman"/>
                <w:b w:val="false"/>
                <w:i w:val="false"/>
                <w:color w:val="000000"/>
                <w:sz w:val="20"/>
              </w:rPr>
              <w:t>
1</w:t>
            </w:r>
          </w:p>
          <w:bookmarkEnd w:id="147"/>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Ақкөл ауылдық округі </w:t>
            </w:r>
          </w:p>
        </w:tc>
        <w:tc>
          <w:tcPr>
            <w:tcW w:w="1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3463</w:t>
            </w:r>
          </w:p>
        </w:tc>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r>
              <w:br/>
            </w:r>
            <w:r>
              <w:rPr>
                <w:rFonts w:ascii="Times New Roman"/>
                <w:b w:val="false"/>
                <w:i w:val="false"/>
                <w:color w:val="000000"/>
                <w:sz w:val="20"/>
              </w:rPr>
              <w:t>
3263</w:t>
            </w: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Мүізді ірі қара-1462</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16082</w:t>
            </w:r>
          </w:p>
        </w:tc>
        <w:tc>
          <w:tcPr>
            <w:tcW w:w="12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мал-15312</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Жылқы-737</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Түйе-302</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17813</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64030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148"/>
          <w:p>
            <w:pPr>
              <w:spacing w:after="20"/>
              <w:ind w:left="20"/>
              <w:jc w:val="both"/>
            </w:pPr>
            <w:r>
              <w:rPr>
                <w:rFonts w:ascii="Times New Roman"/>
                <w:b w:val="false"/>
                <w:i w:val="false"/>
                <w:color w:val="000000"/>
                <w:sz w:val="20"/>
              </w:rPr>
              <w:t>
2</w:t>
            </w:r>
          </w:p>
          <w:bookmarkEnd w:id="148"/>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 ауылдық округі</w:t>
            </w:r>
          </w:p>
        </w:tc>
        <w:tc>
          <w:tcPr>
            <w:tcW w:w="1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r>
              <w:br/>
            </w:r>
            <w:r>
              <w:rPr>
                <w:rFonts w:ascii="Times New Roman"/>
                <w:b w:val="false"/>
                <w:i w:val="false"/>
                <w:color w:val="000000"/>
                <w:sz w:val="20"/>
              </w:rPr>
              <w:t>
1228</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Мүізді ірі қара -2260</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24860</w:t>
            </w:r>
          </w:p>
        </w:tc>
        <w:tc>
          <w:tcPr>
            <w:tcW w:w="12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мал-30686</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Жылқы-551</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Түйе-347</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33844</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104910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149"/>
          <w:p>
            <w:pPr>
              <w:spacing w:after="20"/>
              <w:ind w:left="20"/>
              <w:jc w:val="both"/>
            </w:pPr>
            <w:r>
              <w:rPr>
                <w:rFonts w:ascii="Times New Roman"/>
                <w:b w:val="false"/>
                <w:i w:val="false"/>
                <w:color w:val="000000"/>
                <w:sz w:val="20"/>
              </w:rPr>
              <w:t>
3</w:t>
            </w:r>
          </w:p>
          <w:bookmarkEnd w:id="149"/>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Берікқара ауылдық округі</w:t>
            </w:r>
          </w:p>
        </w:tc>
        <w:tc>
          <w:tcPr>
            <w:tcW w:w="1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Мүізді ірі қара 1817</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мал-33566</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73945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Жылқы-583</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Түйе-жоқ</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35966</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101411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150"/>
          <w:p>
            <w:pPr>
              <w:spacing w:after="20"/>
              <w:ind w:left="20"/>
              <w:jc w:val="both"/>
            </w:pPr>
            <w:r>
              <w:rPr>
                <w:rFonts w:ascii="Times New Roman"/>
                <w:b w:val="false"/>
                <w:i w:val="false"/>
                <w:color w:val="000000"/>
                <w:sz w:val="20"/>
              </w:rPr>
              <w:t>
4</w:t>
            </w:r>
          </w:p>
          <w:bookmarkEnd w:id="150"/>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 ауылдық округі</w:t>
            </w:r>
          </w:p>
        </w:tc>
        <w:tc>
          <w:tcPr>
            <w:tcW w:w="1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2257</w:t>
            </w:r>
          </w:p>
        </w:tc>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Мүізді ірі қара -1793</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мал-26208</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57657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Жылқы-744</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Түйе-33</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28778</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87564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7679</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151"/>
          <w:p>
            <w:pPr>
              <w:spacing w:after="20"/>
              <w:ind w:left="20"/>
              <w:jc w:val="both"/>
            </w:pPr>
            <w:r>
              <w:rPr>
                <w:rFonts w:ascii="Times New Roman"/>
                <w:b w:val="false"/>
                <w:i w:val="false"/>
                <w:color w:val="000000"/>
                <w:sz w:val="20"/>
              </w:rPr>
              <w:t>
5</w:t>
            </w:r>
          </w:p>
          <w:bookmarkEnd w:id="151"/>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 ауылдық округі</w:t>
            </w:r>
          </w:p>
        </w:tc>
        <w:tc>
          <w:tcPr>
            <w:tcW w:w="1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3837</w:t>
            </w:r>
          </w:p>
        </w:tc>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Мүізді ірі қара -800</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мал-29519</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64942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Жылқы-664</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Түйе-жоқ</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30983</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82374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152"/>
          <w:p>
            <w:pPr>
              <w:spacing w:after="20"/>
              <w:ind w:left="20"/>
              <w:jc w:val="both"/>
            </w:pPr>
            <w:r>
              <w:rPr>
                <w:rFonts w:ascii="Times New Roman"/>
                <w:b w:val="false"/>
                <w:i w:val="false"/>
                <w:color w:val="000000"/>
                <w:sz w:val="20"/>
              </w:rPr>
              <w:t>
6</w:t>
            </w:r>
          </w:p>
          <w:bookmarkEnd w:id="152"/>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 ауылдық округі</w:t>
            </w:r>
          </w:p>
        </w:tc>
        <w:tc>
          <w:tcPr>
            <w:tcW w:w="1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8388</w:t>
            </w:r>
          </w:p>
        </w:tc>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Мүізді ірі қара -1232</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мал-17702</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38944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Жылқы-609</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79917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Түйе-113</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19656</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62165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12545</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153"/>
          <w:p>
            <w:pPr>
              <w:spacing w:after="20"/>
              <w:ind w:left="20"/>
              <w:jc w:val="both"/>
            </w:pPr>
            <w:r>
              <w:rPr>
                <w:rFonts w:ascii="Times New Roman"/>
                <w:b w:val="false"/>
                <w:i w:val="false"/>
                <w:color w:val="000000"/>
                <w:sz w:val="20"/>
              </w:rPr>
              <w:t>
7</w:t>
            </w:r>
          </w:p>
          <w:bookmarkEnd w:id="153"/>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Қызыләуіт ауылдық округі</w:t>
            </w:r>
          </w:p>
        </w:tc>
        <w:tc>
          <w:tcPr>
            <w:tcW w:w="1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w:t>
            </w:r>
          </w:p>
        </w:tc>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Мүізді ірі қара -1372</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мал-34119</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Жылқы-794</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Түйе-288</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36573</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104940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154"/>
          <w:p>
            <w:pPr>
              <w:spacing w:after="20"/>
              <w:ind w:left="20"/>
              <w:jc w:val="both"/>
            </w:pPr>
            <w:r>
              <w:rPr>
                <w:rFonts w:ascii="Times New Roman"/>
                <w:b w:val="false"/>
                <w:i w:val="false"/>
                <w:color w:val="000000"/>
                <w:sz w:val="20"/>
              </w:rPr>
              <w:t>
8</w:t>
            </w:r>
          </w:p>
          <w:bookmarkEnd w:id="154"/>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Қасқабұлақ ауылдық округі</w:t>
            </w:r>
          </w:p>
        </w:tc>
        <w:tc>
          <w:tcPr>
            <w:tcW w:w="1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w:t>
            </w:r>
          </w:p>
        </w:tc>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Мүізді ірі қара -549</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мал-22391</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49260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Жылқы-39</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Түйе-жоқ</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22979</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55806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155"/>
          <w:p>
            <w:pPr>
              <w:spacing w:after="20"/>
              <w:ind w:left="20"/>
              <w:jc w:val="both"/>
            </w:pPr>
            <w:r>
              <w:rPr>
                <w:rFonts w:ascii="Times New Roman"/>
                <w:b w:val="false"/>
                <w:i w:val="false"/>
                <w:color w:val="000000"/>
                <w:sz w:val="20"/>
              </w:rPr>
              <w:t>
9</w:t>
            </w:r>
          </w:p>
          <w:bookmarkEnd w:id="155"/>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 ауылдық округі</w:t>
            </w:r>
          </w:p>
        </w:tc>
        <w:tc>
          <w:tcPr>
            <w:tcW w:w="1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Мүізді ірі қара -246</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мал-5066</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Жылқы-37</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Түйе-жоқ</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5349</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14332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156"/>
          <w:p>
            <w:pPr>
              <w:spacing w:after="20"/>
              <w:ind w:left="20"/>
              <w:jc w:val="both"/>
            </w:pPr>
            <w:r>
              <w:rPr>
                <w:rFonts w:ascii="Times New Roman"/>
                <w:b w:val="false"/>
                <w:i w:val="false"/>
                <w:color w:val="000000"/>
                <w:sz w:val="20"/>
              </w:rPr>
              <w:t>
10</w:t>
            </w:r>
          </w:p>
          <w:bookmarkEnd w:id="156"/>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 ауылдық округі</w:t>
            </w:r>
          </w:p>
        </w:tc>
        <w:tc>
          <w:tcPr>
            <w:tcW w:w="1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9430</w:t>
            </w:r>
          </w:p>
        </w:tc>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Мүізді ірі қара -2461</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мал-45457</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Жылқы-1039</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Түйе-318</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49275</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145512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8079</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157"/>
          <w:p>
            <w:pPr>
              <w:spacing w:after="20"/>
              <w:ind w:left="20"/>
              <w:jc w:val="both"/>
            </w:pPr>
            <w:r>
              <w:rPr>
                <w:rFonts w:ascii="Times New Roman"/>
                <w:b w:val="false"/>
                <w:i w:val="false"/>
                <w:color w:val="000000"/>
                <w:sz w:val="20"/>
              </w:rPr>
              <w:t>
11</w:t>
            </w:r>
          </w:p>
          <w:bookmarkEnd w:id="157"/>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Тамды ауылдық округі</w:t>
            </w:r>
          </w:p>
        </w:tc>
        <w:tc>
          <w:tcPr>
            <w:tcW w:w="1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w:t>
            </w:r>
          </w:p>
        </w:tc>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Мүізді ірі қара -1136</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мал-21163</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46559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Жылқы-899</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Түйе-жоқ</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23198</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70742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158"/>
          <w:p>
            <w:pPr>
              <w:spacing w:after="20"/>
              <w:ind w:left="20"/>
              <w:jc w:val="both"/>
            </w:pPr>
            <w:r>
              <w:rPr>
                <w:rFonts w:ascii="Times New Roman"/>
                <w:b w:val="false"/>
                <w:i w:val="false"/>
                <w:color w:val="000000"/>
                <w:sz w:val="20"/>
              </w:rPr>
              <w:t>
12</w:t>
            </w:r>
          </w:p>
          <w:bookmarkEnd w:id="158"/>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 ауылдық округі</w:t>
            </w:r>
          </w:p>
        </w:tc>
        <w:tc>
          <w:tcPr>
            <w:tcW w:w="1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4484</w:t>
            </w:r>
          </w:p>
        </w:tc>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Мүізді ірі қара -2525</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мал-29069</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63952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Жылқы-1228</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Түйе-315</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33137</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112574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17225</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159"/>
          <w:p>
            <w:pPr>
              <w:spacing w:after="20"/>
              <w:ind w:left="20"/>
              <w:jc w:val="both"/>
            </w:pPr>
            <w:r>
              <w:rPr>
                <w:rFonts w:ascii="Times New Roman"/>
                <w:b w:val="false"/>
                <w:i w:val="false"/>
                <w:color w:val="000000"/>
                <w:sz w:val="20"/>
              </w:rPr>
              <w:t>
</w:t>
            </w:r>
            <w:r>
              <w:rPr>
                <w:rFonts w:ascii="Times New Roman"/>
                <w:b/>
                <w:i w:val="false"/>
                <w:color w:val="000000"/>
                <w:sz w:val="20"/>
              </w:rPr>
              <w:t>13</w:t>
            </w:r>
          </w:p>
          <w:bookmarkEnd w:id="159"/>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С.Шәкіров ауылдық округі</w:t>
            </w:r>
          </w:p>
        </w:tc>
        <w:tc>
          <w:tcPr>
            <w:tcW w:w="1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Мүізді ірі қара -3114</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мал-34581</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Жылқы-652</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Түйе-281</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38628</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123164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13490</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 қаласы</w:t>
            </w:r>
          </w:p>
        </w:tc>
        <w:tc>
          <w:tcPr>
            <w:tcW w:w="1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w:t>
            </w:r>
          </w:p>
        </w:tc>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Мүізді ірі қара -1516</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мал-8843</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Жылқы-242</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Түйе-жоқ</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10601</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39277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bookmarkStart w:name="z418" w:id="160"/>
    <w:p>
      <w:pPr>
        <w:spacing w:after="0"/>
        <w:ind w:left="0"/>
        <w:jc w:val="left"/>
      </w:pPr>
      <w:r>
        <w:rPr>
          <w:rFonts w:ascii="Times New Roman"/>
          <w:b/>
          <w:i w:val="false"/>
          <w:color w:val="000000"/>
        </w:rPr>
        <w:t xml:space="preserve"> Екпе және аридтік жайылымдарда ауыл шаруашылығы жануарларын жаю ерекшеліктері</w:t>
      </w:r>
    </w:p>
    <w:bookmarkEnd w:id="160"/>
    <w:bookmarkStart w:name="z419" w:id="161"/>
    <w:p>
      <w:pPr>
        <w:spacing w:after="0"/>
        <w:ind w:left="0"/>
        <w:jc w:val="both"/>
      </w:pPr>
      <w:r>
        <w:rPr>
          <w:rFonts w:ascii="Times New Roman"/>
          <w:b w:val="false"/>
          <w:i w:val="false"/>
          <w:color w:val="000000"/>
          <w:sz w:val="28"/>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 </w:t>
      </w:r>
    </w:p>
    <w:bookmarkEnd w:id="161"/>
    <w:bookmarkStart w:name="z420" w:id="162"/>
    <w:p>
      <w:pPr>
        <w:spacing w:after="0"/>
        <w:ind w:left="0"/>
        <w:jc w:val="both"/>
      </w:pPr>
      <w:r>
        <w:rPr>
          <w:rFonts w:ascii="Times New Roman"/>
          <w:b w:val="false"/>
          <w:i w:val="false"/>
          <w:color w:val="000000"/>
          <w:sz w:val="28"/>
        </w:rPr>
        <w:t xml:space="preserve">
      - топырақ – климаттық аймаққа, ауыл шаруашылығы жануарлар түріне, сондай – ақ жайылым өнімділігіне байланысты жайылымның ұзақтық кезеңі; </w:t>
      </w:r>
    </w:p>
    <w:bookmarkEnd w:id="162"/>
    <w:bookmarkStart w:name="z421" w:id="163"/>
    <w:p>
      <w:pPr>
        <w:spacing w:after="0"/>
        <w:ind w:left="0"/>
        <w:jc w:val="both"/>
      </w:pPr>
      <w:r>
        <w:rPr>
          <w:rFonts w:ascii="Times New Roman"/>
          <w:b w:val="false"/>
          <w:i w:val="false"/>
          <w:color w:val="000000"/>
          <w:sz w:val="28"/>
        </w:rPr>
        <w:t>
      - сексеуілді – бұта дала және дала – 180 – 200 күн,</w:t>
      </w:r>
    </w:p>
    <w:bookmarkEnd w:id="163"/>
    <w:bookmarkStart w:name="z422" w:id="164"/>
    <w:p>
      <w:pPr>
        <w:spacing w:after="0"/>
        <w:ind w:left="0"/>
        <w:jc w:val="both"/>
      </w:pPr>
      <w:r>
        <w:rPr>
          <w:rFonts w:ascii="Times New Roman"/>
          <w:b w:val="false"/>
          <w:i w:val="false"/>
          <w:color w:val="000000"/>
          <w:sz w:val="28"/>
        </w:rPr>
        <w:t xml:space="preserve">
      - шөлейтте 150 – 180 күн, </w:t>
      </w:r>
    </w:p>
    <w:bookmarkEnd w:id="164"/>
    <w:bookmarkStart w:name="z423" w:id="165"/>
    <w:p>
      <w:pPr>
        <w:spacing w:after="0"/>
        <w:ind w:left="0"/>
        <w:jc w:val="both"/>
      </w:pPr>
      <w:r>
        <w:rPr>
          <w:rFonts w:ascii="Times New Roman"/>
          <w:b w:val="false"/>
          <w:i w:val="false"/>
          <w:color w:val="000000"/>
          <w:sz w:val="28"/>
        </w:rPr>
        <w:t>
      Бұл ретте, сүтті ірі қара малды жаю ұзақтығы – ең кіші, ал етті ірі қара мал үшін, қой, жылқы, түйе үшін – максималды және қар жамылғысының тереңдігіне, қардың тығыздығына және басқа да факторларға байланысты.</w:t>
      </w:r>
    </w:p>
    <w:bookmarkEnd w:id="165"/>
    <w:bookmarkStart w:name="z424" w:id="166"/>
    <w:p>
      <w:pPr>
        <w:spacing w:after="0"/>
        <w:ind w:left="0"/>
        <w:jc w:val="left"/>
      </w:pPr>
      <w:r>
        <w:rPr>
          <w:rFonts w:ascii="Times New Roman"/>
          <w:b/>
          <w:i w:val="false"/>
          <w:color w:val="000000"/>
        </w:rPr>
        <w:t xml:space="preserve"> Малды айдап өтуге арналған сервитуттар туралы мәліметтер</w:t>
      </w:r>
    </w:p>
    <w:bookmarkEnd w:id="166"/>
    <w:bookmarkStart w:name="z425" w:id="167"/>
    <w:p>
      <w:pPr>
        <w:spacing w:after="0"/>
        <w:ind w:left="0"/>
        <w:jc w:val="both"/>
      </w:pPr>
      <w:r>
        <w:rPr>
          <w:rFonts w:ascii="Times New Roman"/>
          <w:b w:val="false"/>
          <w:i w:val="false"/>
          <w:color w:val="000000"/>
          <w:sz w:val="28"/>
        </w:rPr>
        <w:t>
      Талас ауданы бойынша малды айдап өтуге арналған сервитуттар бар, малды айдап өтуге арналған сервитуттар барлығы 13362 гектар, оның ішінде:</w:t>
      </w:r>
    </w:p>
    <w:bookmarkEnd w:id="167"/>
    <w:bookmarkStart w:name="z426" w:id="168"/>
    <w:p>
      <w:pPr>
        <w:spacing w:after="0"/>
        <w:ind w:left="0"/>
        <w:jc w:val="both"/>
      </w:pPr>
      <w:r>
        <w:rPr>
          <w:rFonts w:ascii="Times New Roman"/>
          <w:b w:val="false"/>
          <w:i w:val="false"/>
          <w:color w:val="000000"/>
          <w:sz w:val="28"/>
        </w:rPr>
        <w:t>
      Ақкөл ауылдық округі 3252 гектар, Қызыләуіт ауылдық округі 930,0 гектар, Кеңес ауылдық округі 1343 гектар, Ойық ауылдық округі 6973 гектар, Сәду Шәкіров ауылдық округі 864 гектар.</w:t>
      </w:r>
    </w:p>
    <w:bookmarkEnd w:id="16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