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bc93" w14:textId="1b4bc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аудандық бюджет туралы" Талас аудандық мәслихатының 2016 жылғы 21 желтоқсандағы № 12 – 3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2017 жылғы 14 ақпандағы № 14-2 шешімі. Жамбыл облысы Әділет департаментінде 2017 жылғы 15 ақпанда № 3311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түпнүсқаның пунктуациясы мен орфографиясы сақталған.</w:t>
      </w:r>
    </w:p>
    <w:bookmarkStart w:name="z8" w:id="0"/>
    <w:p>
      <w:pPr>
        <w:spacing w:after="0"/>
        <w:ind w:left="0"/>
        <w:jc w:val="both"/>
      </w:pPr>
      <w:r>
        <w:rPr>
          <w:rFonts w:ascii="Times New Roman"/>
          <w:b w:val="false"/>
          <w:i w:val="false"/>
          <w:color w:val="000000"/>
          <w:sz w:val="28"/>
        </w:rPr>
        <w:t xml:space="preserve">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Талас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9" w:id="1"/>
    <w:p>
      <w:pPr>
        <w:spacing w:after="0"/>
        <w:ind w:left="0"/>
        <w:jc w:val="both"/>
      </w:pPr>
      <w:r>
        <w:rPr>
          <w:rFonts w:ascii="Times New Roman"/>
          <w:b w:val="false"/>
          <w:i w:val="false"/>
          <w:color w:val="000000"/>
          <w:sz w:val="28"/>
        </w:rPr>
        <w:t xml:space="preserve">
      1. "2017-2019 жылдарға арналған аудандық бюджет туралы" Талас аудандық мәслихатының 2016 жылғы 21 желтоқсандағы </w:t>
      </w:r>
      <w:r>
        <w:rPr>
          <w:rFonts w:ascii="Times New Roman"/>
          <w:b w:val="false"/>
          <w:i w:val="false"/>
          <w:color w:val="000000"/>
          <w:sz w:val="28"/>
        </w:rPr>
        <w:t>№ 12 – 3</w:t>
      </w:r>
      <w:r>
        <w:rPr>
          <w:rFonts w:ascii="Times New Roman"/>
          <w:b w:val="false"/>
          <w:i w:val="false"/>
          <w:color w:val="000000"/>
          <w:sz w:val="28"/>
        </w:rPr>
        <w:t xml:space="preserve"> шешіміне (Нормативтік құқықтық кесімдерді мемлекеттік тіркеу тізілімінде </w:t>
      </w:r>
      <w:r>
        <w:rPr>
          <w:rFonts w:ascii="Times New Roman"/>
          <w:b w:val="false"/>
          <w:i w:val="false"/>
          <w:color w:val="000000"/>
          <w:sz w:val="28"/>
        </w:rPr>
        <w:t>№ 3264</w:t>
      </w:r>
      <w:r>
        <w:rPr>
          <w:rFonts w:ascii="Times New Roman"/>
          <w:b w:val="false"/>
          <w:i w:val="false"/>
          <w:color w:val="000000"/>
          <w:sz w:val="28"/>
        </w:rPr>
        <w:t xml:space="preserve"> болып тіркелген, 2017 жылғы 1 қаңтардағы № 1 - 3 "Талас тынысы" газетінде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p>
    <w:bookmarkStart w:name="z12" w:id="2"/>
    <w:p>
      <w:pPr>
        <w:spacing w:after="0"/>
        <w:ind w:left="0"/>
        <w:jc w:val="both"/>
      </w:pPr>
      <w:r>
        <w:rPr>
          <w:rFonts w:ascii="Times New Roman"/>
          <w:b w:val="false"/>
          <w:i w:val="false"/>
          <w:color w:val="000000"/>
          <w:sz w:val="28"/>
        </w:rPr>
        <w:t>
       "9 097 715" сандары "9 232 715" сандарымен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p>
    <w:bookmarkStart w:name="z14" w:id="3"/>
    <w:p>
      <w:pPr>
        <w:spacing w:after="0"/>
        <w:ind w:left="0"/>
        <w:jc w:val="both"/>
      </w:pPr>
      <w:r>
        <w:rPr>
          <w:rFonts w:ascii="Times New Roman"/>
          <w:b w:val="false"/>
          <w:i w:val="false"/>
          <w:color w:val="000000"/>
          <w:sz w:val="28"/>
        </w:rPr>
        <w:t xml:space="preserve">
      "- 56 185" сандары "-191 185" сандарымен ауыстырылсын;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p>
    <w:bookmarkStart w:name="z16" w:id="4"/>
    <w:p>
      <w:pPr>
        <w:spacing w:after="0"/>
        <w:ind w:left="0"/>
        <w:jc w:val="both"/>
      </w:pPr>
      <w:r>
        <w:rPr>
          <w:rFonts w:ascii="Times New Roman"/>
          <w:b w:val="false"/>
          <w:i w:val="false"/>
          <w:color w:val="000000"/>
          <w:sz w:val="28"/>
        </w:rPr>
        <w:t>
      "56 185" сандар "191 185" сандарымен ауыстырылсын;</w:t>
      </w:r>
    </w:p>
    <w:bookmarkEnd w:id="4"/>
    <w:bookmarkStart w:name="z17" w:id="5"/>
    <w:p>
      <w:pPr>
        <w:spacing w:after="0"/>
        <w:ind w:left="0"/>
        <w:jc w:val="both"/>
      </w:pPr>
      <w:r>
        <w:rPr>
          <w:rFonts w:ascii="Times New Roman"/>
          <w:b w:val="false"/>
          <w:i w:val="false"/>
          <w:color w:val="000000"/>
          <w:sz w:val="28"/>
        </w:rPr>
        <w:t>
      "0" сандары "135 000" сандарымен ауыстырылсын.</w:t>
      </w:r>
    </w:p>
    <w:bookmarkEnd w:id="5"/>
    <w:bookmarkStart w:name="z18"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6"/>
    <w:bookmarkStart w:name="z19" w:id="7"/>
    <w:p>
      <w:pPr>
        <w:spacing w:after="0"/>
        <w:ind w:left="0"/>
        <w:jc w:val="both"/>
      </w:pPr>
      <w:r>
        <w:rPr>
          <w:rFonts w:ascii="Times New Roman"/>
          <w:b w:val="false"/>
          <w:i w:val="false"/>
          <w:color w:val="000000"/>
          <w:sz w:val="28"/>
        </w:rPr>
        <w:t xml:space="preserve">
      2. Осы шешімнің орындалуын бақылау және аудан мәслихатының интернет-ресурстарына жариялауды жасау алтыншы шақырылған аудандық мәслихаттың аудандық әлеуметтік – экономикалық даму мәселелері, бюджет, </w:t>
      </w:r>
      <w:r>
        <w:rPr>
          <w:rFonts w:ascii="Times New Roman"/>
          <w:b w:val="false"/>
          <w:i w:val="false"/>
          <w:color w:val="000000"/>
          <w:sz w:val="28"/>
        </w:rPr>
        <w:t>жергілікті салық және қала шаруашылығы мәселелері жөніндегі тұрақты комиссиясына жүктелсін.</w:t>
      </w:r>
    </w:p>
    <w:bookmarkEnd w:id="7"/>
    <w:bookmarkStart w:name="z21" w:id="8"/>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2017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У.Аманжолова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А.Төлебаев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2017 жылғы 14 ақпандағы</w:t>
            </w:r>
            <w:r>
              <w:br/>
            </w:r>
            <w:r>
              <w:rPr>
                <w:rFonts w:ascii="Times New Roman"/>
                <w:b w:val="false"/>
                <w:i w:val="false"/>
                <w:color w:val="000000"/>
                <w:sz w:val="20"/>
              </w:rPr>
              <w:t>№ 14-2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№12-3 шешіміне 6 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1997"/>
        <w:gridCol w:w="751"/>
        <w:gridCol w:w="5132"/>
        <w:gridCol w:w="36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9"/>
          <w:p>
            <w:pPr>
              <w:spacing w:after="20"/>
              <w:ind w:left="20"/>
              <w:jc w:val="both"/>
            </w:pPr>
            <w:r>
              <w:rPr>
                <w:rFonts w:ascii="Times New Roman"/>
                <w:b w:val="false"/>
                <w:i w:val="false"/>
                <w:color w:val="000000"/>
                <w:sz w:val="20"/>
              </w:rPr>
              <w:t>
Санаты</w:t>
            </w:r>
          </w:p>
          <w:bookmarkEnd w:id="9"/>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0"/>
          <w:p>
            <w:pPr>
              <w:spacing w:after="20"/>
              <w:ind w:left="20"/>
              <w:jc w:val="both"/>
            </w:pPr>
            <w:r>
              <w:rPr>
                <w:rFonts w:ascii="Times New Roman"/>
                <w:b w:val="false"/>
                <w:i w:val="false"/>
                <w:color w:val="000000"/>
                <w:sz w:val="20"/>
              </w:rPr>
              <w:t>
 </w:t>
            </w:r>
          </w:p>
          <w:bookmarkEnd w:id="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1"/>
          <w:p>
            <w:pPr>
              <w:spacing w:after="20"/>
              <w:ind w:left="20"/>
              <w:jc w:val="both"/>
            </w:pPr>
            <w:r>
              <w:rPr>
                <w:rFonts w:ascii="Times New Roman"/>
                <w:b w:val="false"/>
                <w:i w:val="false"/>
                <w:color w:val="000000"/>
                <w:sz w:val="20"/>
              </w:rPr>
              <w:t>
 </w:t>
            </w:r>
          </w:p>
          <w:bookmarkEnd w:id="11"/>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2"/>
          <w:p>
            <w:pPr>
              <w:spacing w:after="20"/>
              <w:ind w:left="20"/>
              <w:jc w:val="both"/>
            </w:pPr>
            <w:r>
              <w:rPr>
                <w:rFonts w:ascii="Times New Roman"/>
                <w:b w:val="false"/>
                <w:i w:val="false"/>
                <w:color w:val="000000"/>
                <w:sz w:val="20"/>
              </w:rPr>
              <w:t>
 </w:t>
            </w:r>
          </w:p>
          <w:bookmarkEnd w:id="12"/>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9 097 715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3"/>
          <w:p>
            <w:pPr>
              <w:spacing w:after="20"/>
              <w:ind w:left="20"/>
              <w:jc w:val="both"/>
            </w:pPr>
            <w:r>
              <w:rPr>
                <w:rFonts w:ascii="Times New Roman"/>
                <w:b w:val="false"/>
                <w:i w:val="false"/>
                <w:color w:val="000000"/>
                <w:sz w:val="20"/>
              </w:rPr>
              <w:t>
1</w:t>
            </w:r>
          </w:p>
          <w:bookmarkEnd w:id="13"/>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863 009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191 853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164 889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164 889</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465 615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4"/>
          <w:p>
            <w:pPr>
              <w:spacing w:after="20"/>
              <w:ind w:left="20"/>
              <w:jc w:val="both"/>
            </w:pPr>
            <w:r>
              <w:rPr>
                <w:rFonts w:ascii="Times New Roman"/>
                <w:b w:val="false"/>
                <w:i w:val="false"/>
                <w:color w:val="000000"/>
                <w:sz w:val="20"/>
              </w:rPr>
              <w:t>
2</w:t>
            </w:r>
          </w:p>
          <w:bookmarkEnd w:id="14"/>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5"/>
          <w:p>
            <w:pPr>
              <w:spacing w:after="20"/>
              <w:ind w:left="20"/>
              <w:jc w:val="both"/>
            </w:pPr>
            <w:r>
              <w:rPr>
                <w:rFonts w:ascii="Times New Roman"/>
                <w:b w:val="false"/>
                <w:i w:val="false"/>
                <w:color w:val="000000"/>
                <w:sz w:val="20"/>
              </w:rPr>
              <w:t>
3</w:t>
            </w:r>
          </w:p>
          <w:bookmarkEnd w:id="15"/>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6"/>
          <w:p>
            <w:pPr>
              <w:spacing w:after="20"/>
              <w:ind w:left="20"/>
              <w:jc w:val="both"/>
            </w:pPr>
            <w:r>
              <w:rPr>
                <w:rFonts w:ascii="Times New Roman"/>
                <w:b w:val="false"/>
                <w:i w:val="false"/>
                <w:color w:val="000000"/>
                <w:sz w:val="20"/>
              </w:rPr>
              <w:t>
4</w:t>
            </w:r>
          </w:p>
          <w:bookmarkEnd w:id="16"/>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8 202 956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8 202 956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8 202 956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94"/>
        <w:gridCol w:w="1131"/>
        <w:gridCol w:w="94"/>
        <w:gridCol w:w="1225"/>
        <w:gridCol w:w="6022"/>
        <w:gridCol w:w="284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7"/>
          <w:p>
            <w:pPr>
              <w:spacing w:after="20"/>
              <w:ind w:left="20"/>
              <w:jc w:val="both"/>
            </w:pPr>
            <w:r>
              <w:rPr>
                <w:rFonts w:ascii="Times New Roman"/>
                <w:b w:val="false"/>
                <w:i w:val="false"/>
                <w:color w:val="000000"/>
                <w:sz w:val="20"/>
              </w:rPr>
              <w:t>
Функционалдық топ</w:t>
            </w:r>
          </w:p>
          <w:bookmarkEnd w:id="17"/>
        </w:tc>
        <w:tc>
          <w:tcPr>
            <w:tcW w:w="2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18"/>
          <w:p>
            <w:pPr>
              <w:spacing w:after="20"/>
              <w:ind w:left="20"/>
              <w:jc w:val="both"/>
            </w:pPr>
            <w:r>
              <w:rPr>
                <w:rFonts w:ascii="Times New Roman"/>
                <w:b w:val="false"/>
                <w:i w:val="false"/>
                <w:color w:val="000000"/>
                <w:sz w:val="20"/>
              </w:rPr>
              <w:t>
 </w:t>
            </w:r>
          </w:p>
          <w:bookmarkEnd w:id="1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9"/>
          <w:p>
            <w:pPr>
              <w:spacing w:after="20"/>
              <w:ind w:left="20"/>
              <w:jc w:val="both"/>
            </w:pPr>
            <w:r>
              <w:rPr>
                <w:rFonts w:ascii="Times New Roman"/>
                <w:b w:val="false"/>
                <w:i w:val="false"/>
                <w:color w:val="000000"/>
                <w:sz w:val="20"/>
              </w:rPr>
              <w:t>
 </w:t>
            </w:r>
          </w:p>
          <w:bookmarkEnd w:id="1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0"/>
          <w:p>
            <w:pPr>
              <w:spacing w:after="20"/>
              <w:ind w:left="20"/>
              <w:jc w:val="both"/>
            </w:pPr>
            <w:r>
              <w:rPr>
                <w:rFonts w:ascii="Times New Roman"/>
                <w:b w:val="false"/>
                <w:i w:val="false"/>
                <w:color w:val="000000"/>
                <w:sz w:val="20"/>
              </w:rPr>
              <w:t>
 </w:t>
            </w:r>
          </w:p>
          <w:bookmarkEnd w:id="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1"/>
          <w:p>
            <w:pPr>
              <w:spacing w:after="20"/>
              <w:ind w:left="20"/>
              <w:jc w:val="both"/>
            </w:pPr>
            <w:r>
              <w:rPr>
                <w:rFonts w:ascii="Times New Roman"/>
                <w:b w:val="false"/>
                <w:i w:val="false"/>
                <w:color w:val="000000"/>
                <w:sz w:val="20"/>
              </w:rPr>
              <w:t>
 </w:t>
            </w:r>
          </w:p>
          <w:bookmarkEnd w:id="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2"/>
          <w:p>
            <w:pPr>
              <w:spacing w:after="20"/>
              <w:ind w:left="20"/>
              <w:jc w:val="both"/>
            </w:pPr>
            <w:r>
              <w:rPr>
                <w:rFonts w:ascii="Times New Roman"/>
                <w:b w:val="false"/>
                <w:i w:val="false"/>
                <w:color w:val="000000"/>
                <w:sz w:val="20"/>
              </w:rPr>
              <w:t>
 </w:t>
            </w:r>
          </w:p>
          <w:bookmarkEnd w:id="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3"/>
          <w:p>
            <w:pPr>
              <w:spacing w:after="20"/>
              <w:ind w:left="20"/>
              <w:jc w:val="both"/>
            </w:pPr>
            <w:r>
              <w:rPr>
                <w:rFonts w:ascii="Times New Roman"/>
                <w:b w:val="false"/>
                <w:i w:val="false"/>
                <w:color w:val="000000"/>
                <w:sz w:val="20"/>
              </w:rPr>
              <w:t>
1</w:t>
            </w:r>
          </w:p>
          <w:bookmarkEnd w:id="23"/>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4"/>
          <w:p>
            <w:pPr>
              <w:spacing w:after="20"/>
              <w:ind w:left="20"/>
              <w:jc w:val="both"/>
            </w:pPr>
            <w:r>
              <w:rPr>
                <w:rFonts w:ascii="Times New Roman"/>
                <w:b w:val="false"/>
                <w:i w:val="false"/>
                <w:color w:val="000000"/>
                <w:sz w:val="20"/>
              </w:rPr>
              <w:t>
 </w:t>
            </w:r>
          </w:p>
          <w:bookmarkEnd w:id="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9 232 715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25"/>
          <w:p>
            <w:pPr>
              <w:spacing w:after="20"/>
              <w:ind w:left="20"/>
              <w:jc w:val="both"/>
            </w:pPr>
            <w:r>
              <w:rPr>
                <w:rFonts w:ascii="Times New Roman"/>
                <w:b w:val="false"/>
                <w:i w:val="false"/>
                <w:color w:val="000000"/>
                <w:sz w:val="20"/>
              </w:rPr>
              <w:t>
01</w:t>
            </w:r>
          </w:p>
          <w:bookmarkEnd w:id="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26"/>
          <w:p>
            <w:pPr>
              <w:spacing w:after="20"/>
              <w:ind w:left="20"/>
              <w:jc w:val="both"/>
            </w:pPr>
            <w:r>
              <w:rPr>
                <w:rFonts w:ascii="Times New Roman"/>
                <w:b w:val="false"/>
                <w:i w:val="false"/>
                <w:color w:val="000000"/>
                <w:sz w:val="20"/>
              </w:rPr>
              <w:t>
02</w:t>
            </w:r>
          </w:p>
          <w:bookmarkEnd w:id="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27"/>
          <w:p>
            <w:pPr>
              <w:spacing w:after="20"/>
              <w:ind w:left="20"/>
              <w:jc w:val="both"/>
            </w:pPr>
            <w:r>
              <w:rPr>
                <w:rFonts w:ascii="Times New Roman"/>
                <w:b w:val="false"/>
                <w:i w:val="false"/>
                <w:color w:val="000000"/>
                <w:sz w:val="20"/>
              </w:rPr>
              <w:t>
03</w:t>
            </w:r>
          </w:p>
          <w:bookmarkEnd w:id="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4 817 779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747 882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3 253 499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28"/>
          <w:p>
            <w:pPr>
              <w:spacing w:after="20"/>
              <w:ind w:left="20"/>
              <w:jc w:val="both"/>
            </w:pPr>
            <w:r>
              <w:rPr>
                <w:rFonts w:ascii="Times New Roman"/>
                <w:b w:val="false"/>
                <w:i w:val="false"/>
                <w:color w:val="000000"/>
                <w:sz w:val="20"/>
              </w:rPr>
              <w:t>
06</w:t>
            </w:r>
          </w:p>
          <w:bookmarkEnd w:id="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384 052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29"/>
          <w:p>
            <w:pPr>
              <w:spacing w:after="20"/>
              <w:ind w:left="20"/>
              <w:jc w:val="both"/>
            </w:pPr>
            <w:r>
              <w:rPr>
                <w:rFonts w:ascii="Times New Roman"/>
                <w:b w:val="false"/>
                <w:i w:val="false"/>
                <w:color w:val="000000"/>
                <w:sz w:val="20"/>
              </w:rPr>
              <w:t>
07</w:t>
            </w:r>
          </w:p>
          <w:bookmarkEnd w:id="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1 358 616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дене шынықтыру және спорт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579 259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30"/>
          <w:p>
            <w:pPr>
              <w:spacing w:after="20"/>
              <w:ind w:left="20"/>
              <w:jc w:val="both"/>
            </w:pPr>
            <w:r>
              <w:rPr>
                <w:rFonts w:ascii="Times New Roman"/>
                <w:b w:val="false"/>
                <w:i w:val="false"/>
                <w:color w:val="000000"/>
                <w:sz w:val="20"/>
              </w:rPr>
              <w:t>
08</w:t>
            </w:r>
          </w:p>
          <w:bookmarkEnd w:id="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31"/>
          <w:p>
            <w:pPr>
              <w:spacing w:after="20"/>
              <w:ind w:left="20"/>
              <w:jc w:val="both"/>
            </w:pPr>
            <w:r>
              <w:rPr>
                <w:rFonts w:ascii="Times New Roman"/>
                <w:b w:val="false"/>
                <w:i w:val="false"/>
                <w:color w:val="000000"/>
                <w:sz w:val="20"/>
              </w:rPr>
              <w:t>
10</w:t>
            </w:r>
          </w:p>
          <w:bookmarkEnd w:id="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32"/>
          <w:p>
            <w:pPr>
              <w:spacing w:after="20"/>
              <w:ind w:left="20"/>
              <w:jc w:val="both"/>
            </w:pPr>
            <w:r>
              <w:rPr>
                <w:rFonts w:ascii="Times New Roman"/>
                <w:b w:val="false"/>
                <w:i w:val="false"/>
                <w:color w:val="000000"/>
                <w:sz w:val="20"/>
              </w:rPr>
              <w:t>
11</w:t>
            </w:r>
          </w:p>
          <w:bookmarkEnd w:id="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33"/>
          <w:p>
            <w:pPr>
              <w:spacing w:after="20"/>
              <w:ind w:left="20"/>
              <w:jc w:val="both"/>
            </w:pPr>
            <w:r>
              <w:rPr>
                <w:rFonts w:ascii="Times New Roman"/>
                <w:b w:val="false"/>
                <w:i w:val="false"/>
                <w:color w:val="000000"/>
                <w:sz w:val="20"/>
              </w:rPr>
              <w:t>
12</w:t>
            </w:r>
          </w:p>
          <w:bookmarkEnd w:id="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34"/>
          <w:p>
            <w:pPr>
              <w:spacing w:after="20"/>
              <w:ind w:left="20"/>
              <w:jc w:val="both"/>
            </w:pPr>
            <w:r>
              <w:rPr>
                <w:rFonts w:ascii="Times New Roman"/>
                <w:b w:val="false"/>
                <w:i w:val="false"/>
                <w:color w:val="000000"/>
                <w:sz w:val="20"/>
              </w:rPr>
              <w:t>
13</w:t>
            </w:r>
          </w:p>
          <w:bookmarkEnd w:id="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761 651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Моноқалаларды ағымдағы жайластыру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35"/>
          <w:p>
            <w:pPr>
              <w:spacing w:after="20"/>
              <w:ind w:left="20"/>
              <w:jc w:val="both"/>
            </w:pPr>
            <w:r>
              <w:rPr>
                <w:rFonts w:ascii="Times New Roman"/>
                <w:b w:val="false"/>
                <w:i w:val="false"/>
                <w:color w:val="000000"/>
                <w:sz w:val="20"/>
              </w:rPr>
              <w:t>
15</w:t>
            </w:r>
          </w:p>
          <w:bookmarkEnd w:id="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36"/>
          <w:p>
            <w:pPr>
              <w:spacing w:after="20"/>
              <w:ind w:left="20"/>
              <w:jc w:val="both"/>
            </w:pPr>
            <w:r>
              <w:rPr>
                <w:rFonts w:ascii="Times New Roman"/>
                <w:b w:val="false"/>
                <w:i w:val="false"/>
                <w:color w:val="000000"/>
                <w:sz w:val="20"/>
              </w:rPr>
              <w:t>
10</w:t>
            </w:r>
          </w:p>
          <w:bookmarkEnd w:id="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5"/>
        <w:gridCol w:w="2535"/>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37"/>
          <w:p>
            <w:pPr>
              <w:spacing w:after="20"/>
              <w:ind w:left="20"/>
              <w:jc w:val="both"/>
            </w:pPr>
            <w:r>
              <w:rPr>
                <w:rFonts w:ascii="Times New Roman"/>
                <w:b w:val="false"/>
                <w:i w:val="false"/>
                <w:color w:val="000000"/>
                <w:sz w:val="20"/>
              </w:rPr>
              <w:t>
Санаты</w:t>
            </w:r>
          </w:p>
          <w:bookmarkEnd w:id="37"/>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38"/>
          <w:p>
            <w:pPr>
              <w:spacing w:after="20"/>
              <w:ind w:left="20"/>
              <w:jc w:val="both"/>
            </w:pPr>
            <w:r>
              <w:rPr>
                <w:rFonts w:ascii="Times New Roman"/>
                <w:b w:val="false"/>
                <w:i w:val="false"/>
                <w:color w:val="000000"/>
                <w:sz w:val="20"/>
              </w:rPr>
              <w:t>
 </w:t>
            </w:r>
          </w:p>
          <w:bookmarkEnd w:id="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Ішкі сыныбы</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39"/>
          <w:p>
            <w:pPr>
              <w:spacing w:after="20"/>
              <w:ind w:left="20"/>
              <w:jc w:val="both"/>
            </w:pPr>
            <w:r>
              <w:rPr>
                <w:rFonts w:ascii="Times New Roman"/>
                <w:b w:val="false"/>
                <w:i w:val="false"/>
                <w:color w:val="000000"/>
                <w:sz w:val="20"/>
              </w:rPr>
              <w:t>
 </w:t>
            </w:r>
          </w:p>
          <w:bookmarkEnd w:id="39"/>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40"/>
          <w:p>
            <w:pPr>
              <w:spacing w:after="20"/>
              <w:ind w:left="20"/>
              <w:jc w:val="both"/>
            </w:pPr>
            <w:r>
              <w:rPr>
                <w:rFonts w:ascii="Times New Roman"/>
                <w:b w:val="false"/>
                <w:i w:val="false"/>
                <w:color w:val="000000"/>
                <w:sz w:val="20"/>
              </w:rPr>
              <w:t>
 </w:t>
            </w:r>
          </w:p>
          <w:bookmarkEnd w:id="4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41"/>
          <w:p>
            <w:pPr>
              <w:spacing w:after="20"/>
              <w:ind w:left="20"/>
              <w:jc w:val="both"/>
            </w:pPr>
            <w:r>
              <w:rPr>
                <w:rFonts w:ascii="Times New Roman"/>
                <w:b w:val="false"/>
                <w:i w:val="false"/>
                <w:color w:val="000000"/>
                <w:sz w:val="20"/>
              </w:rPr>
              <w:t>
1</w:t>
            </w:r>
          </w:p>
          <w:bookmarkEnd w:id="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42"/>
          <w:p>
            <w:pPr>
              <w:spacing w:after="20"/>
              <w:ind w:left="20"/>
              <w:jc w:val="both"/>
            </w:pPr>
            <w:r>
              <w:rPr>
                <w:rFonts w:ascii="Times New Roman"/>
                <w:b w:val="false"/>
                <w:i w:val="false"/>
                <w:color w:val="000000"/>
                <w:sz w:val="20"/>
              </w:rPr>
              <w:t>
5</w:t>
            </w:r>
          </w:p>
          <w:bookmarkEnd w:id="42"/>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43"/>
          <w:p>
            <w:pPr>
              <w:spacing w:after="20"/>
              <w:ind w:left="20"/>
              <w:jc w:val="both"/>
            </w:pPr>
            <w:r>
              <w:rPr>
                <w:rFonts w:ascii="Times New Roman"/>
                <w:b w:val="false"/>
                <w:i w:val="false"/>
                <w:color w:val="000000"/>
                <w:sz w:val="20"/>
              </w:rPr>
              <w:t>
 </w:t>
            </w:r>
          </w:p>
          <w:bookmarkEnd w:id="43"/>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44"/>
          <w:p>
            <w:pPr>
              <w:spacing w:after="20"/>
              <w:ind w:left="20"/>
              <w:jc w:val="both"/>
            </w:pPr>
            <w:r>
              <w:rPr>
                <w:rFonts w:ascii="Times New Roman"/>
                <w:b w:val="false"/>
                <w:i w:val="false"/>
                <w:color w:val="000000"/>
                <w:sz w:val="20"/>
              </w:rPr>
              <w:t>
 </w:t>
            </w:r>
          </w:p>
          <w:bookmarkEnd w:id="44"/>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477"/>
        <w:gridCol w:w="477"/>
        <w:gridCol w:w="6403"/>
        <w:gridCol w:w="33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45"/>
          <w:p>
            <w:pPr>
              <w:spacing w:after="20"/>
              <w:ind w:left="20"/>
              <w:jc w:val="both"/>
            </w:pPr>
            <w:r>
              <w:rPr>
                <w:rFonts w:ascii="Times New Roman"/>
                <w:b w:val="false"/>
                <w:i w:val="false"/>
                <w:color w:val="000000"/>
                <w:sz w:val="20"/>
              </w:rPr>
              <w:t>
Функционалдық топ</w:t>
            </w:r>
          </w:p>
          <w:bookmarkEnd w:id="45"/>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46"/>
          <w:p>
            <w:pPr>
              <w:spacing w:after="20"/>
              <w:ind w:left="20"/>
              <w:jc w:val="both"/>
            </w:pPr>
            <w:r>
              <w:rPr>
                <w:rFonts w:ascii="Times New Roman"/>
                <w:b w:val="false"/>
                <w:i w:val="false"/>
                <w:color w:val="000000"/>
                <w:sz w:val="20"/>
              </w:rPr>
              <w:t>
 </w:t>
            </w:r>
          </w:p>
          <w:bookmarkEnd w:id="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47"/>
          <w:p>
            <w:pPr>
              <w:spacing w:after="20"/>
              <w:ind w:left="20"/>
              <w:jc w:val="both"/>
            </w:pPr>
            <w:r>
              <w:rPr>
                <w:rFonts w:ascii="Times New Roman"/>
                <w:b w:val="false"/>
                <w:i w:val="false"/>
                <w:color w:val="000000"/>
                <w:sz w:val="20"/>
              </w:rPr>
              <w:t>
 </w:t>
            </w:r>
          </w:p>
          <w:bookmarkEnd w:id="47"/>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48"/>
          <w:p>
            <w:pPr>
              <w:spacing w:after="20"/>
              <w:ind w:left="20"/>
              <w:jc w:val="both"/>
            </w:pPr>
            <w:r>
              <w:rPr>
                <w:rFonts w:ascii="Times New Roman"/>
                <w:b w:val="false"/>
                <w:i w:val="false"/>
                <w:color w:val="000000"/>
                <w:sz w:val="20"/>
              </w:rPr>
              <w:t>
 </w:t>
            </w:r>
          </w:p>
          <w:bookmarkEnd w:id="48"/>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49"/>
          <w:p>
            <w:pPr>
              <w:spacing w:after="20"/>
              <w:ind w:left="20"/>
              <w:jc w:val="both"/>
            </w:pPr>
            <w:r>
              <w:rPr>
                <w:rFonts w:ascii="Times New Roman"/>
                <w:b w:val="false"/>
                <w:i w:val="false"/>
                <w:color w:val="000000"/>
                <w:sz w:val="20"/>
              </w:rPr>
              <w:t>
1</w:t>
            </w:r>
          </w:p>
          <w:bookmarkEnd w:id="49"/>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50"/>
          <w:p>
            <w:pPr>
              <w:spacing w:after="20"/>
              <w:ind w:left="20"/>
              <w:jc w:val="both"/>
            </w:pPr>
            <w:r>
              <w:rPr>
                <w:rFonts w:ascii="Times New Roman"/>
                <w:b w:val="false"/>
                <w:i w:val="false"/>
                <w:color w:val="000000"/>
                <w:sz w:val="20"/>
              </w:rPr>
              <w:t>
 </w:t>
            </w:r>
          </w:p>
          <w:bookmarkEnd w:id="50"/>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51"/>
          <w:p>
            <w:pPr>
              <w:spacing w:after="20"/>
              <w:ind w:left="20"/>
              <w:jc w:val="both"/>
            </w:pPr>
            <w:r>
              <w:rPr>
                <w:rFonts w:ascii="Times New Roman"/>
                <w:b w:val="false"/>
                <w:i w:val="false"/>
                <w:color w:val="000000"/>
                <w:sz w:val="20"/>
              </w:rPr>
              <w:t>
 </w:t>
            </w:r>
          </w:p>
          <w:bookmarkEnd w:id="51"/>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593"/>
        <w:gridCol w:w="605"/>
        <w:gridCol w:w="4952"/>
        <w:gridCol w:w="34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52"/>
          <w:p>
            <w:pPr>
              <w:spacing w:after="20"/>
              <w:ind w:left="20"/>
              <w:jc w:val="both"/>
            </w:pPr>
            <w:r>
              <w:rPr>
                <w:rFonts w:ascii="Times New Roman"/>
                <w:b w:val="false"/>
                <w:i w:val="false"/>
                <w:color w:val="000000"/>
                <w:sz w:val="20"/>
              </w:rPr>
              <w:t>
Санаты</w:t>
            </w:r>
          </w:p>
          <w:bookmarkEnd w:id="52"/>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53"/>
          <w:p>
            <w:pPr>
              <w:spacing w:after="20"/>
              <w:ind w:left="20"/>
              <w:jc w:val="both"/>
            </w:pPr>
            <w:r>
              <w:rPr>
                <w:rFonts w:ascii="Times New Roman"/>
                <w:b w:val="false"/>
                <w:i w:val="false"/>
                <w:color w:val="000000"/>
                <w:sz w:val="20"/>
              </w:rPr>
              <w:t>
 </w:t>
            </w:r>
          </w:p>
          <w:bookmarkEnd w:id="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54"/>
          <w:p>
            <w:pPr>
              <w:spacing w:after="20"/>
              <w:ind w:left="20"/>
              <w:jc w:val="both"/>
            </w:pPr>
            <w:r>
              <w:rPr>
                <w:rFonts w:ascii="Times New Roman"/>
                <w:b w:val="false"/>
                <w:i w:val="false"/>
                <w:color w:val="000000"/>
                <w:sz w:val="20"/>
              </w:rPr>
              <w:t>
 </w:t>
            </w:r>
          </w:p>
          <w:bookmarkEnd w:id="54"/>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55"/>
          <w:p>
            <w:pPr>
              <w:spacing w:after="20"/>
              <w:ind w:left="20"/>
              <w:jc w:val="both"/>
            </w:pPr>
            <w:r>
              <w:rPr>
                <w:rFonts w:ascii="Times New Roman"/>
                <w:b w:val="false"/>
                <w:i w:val="false"/>
                <w:color w:val="000000"/>
                <w:sz w:val="20"/>
              </w:rPr>
              <w:t>
1</w:t>
            </w:r>
          </w:p>
          <w:bookmarkEnd w:id="55"/>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56"/>
          <w:p>
            <w:pPr>
              <w:spacing w:after="20"/>
              <w:ind w:left="20"/>
              <w:jc w:val="both"/>
            </w:pPr>
            <w:r>
              <w:rPr>
                <w:rFonts w:ascii="Times New Roman"/>
                <w:b w:val="false"/>
                <w:i w:val="false"/>
                <w:color w:val="000000"/>
                <w:sz w:val="20"/>
              </w:rPr>
              <w:t>
6</w:t>
            </w:r>
          </w:p>
          <w:bookmarkEnd w:id="56"/>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300"/>
        <w:gridCol w:w="300"/>
        <w:gridCol w:w="4663"/>
        <w:gridCol w:w="60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57"/>
          <w:p>
            <w:pPr>
              <w:spacing w:after="20"/>
              <w:ind w:left="20"/>
              <w:jc w:val="both"/>
            </w:pPr>
            <w:r>
              <w:rPr>
                <w:rFonts w:ascii="Times New Roman"/>
                <w:b w:val="false"/>
                <w:i w:val="false"/>
                <w:color w:val="000000"/>
                <w:sz w:val="20"/>
              </w:rPr>
              <w:t>
Функционалдық топ</w:t>
            </w:r>
          </w:p>
          <w:bookmarkEnd w:id="57"/>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58"/>
          <w:p>
            <w:pPr>
              <w:spacing w:after="20"/>
              <w:ind w:left="20"/>
              <w:jc w:val="both"/>
            </w:pPr>
            <w:r>
              <w:rPr>
                <w:rFonts w:ascii="Times New Roman"/>
                <w:b w:val="false"/>
                <w:i w:val="false"/>
                <w:color w:val="000000"/>
                <w:sz w:val="20"/>
              </w:rPr>
              <w:t>
 </w:t>
            </w:r>
          </w:p>
          <w:bookmarkEnd w:id="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59"/>
          <w:p>
            <w:pPr>
              <w:spacing w:after="20"/>
              <w:ind w:left="20"/>
              <w:jc w:val="both"/>
            </w:pPr>
            <w:r>
              <w:rPr>
                <w:rFonts w:ascii="Times New Roman"/>
                <w:b w:val="false"/>
                <w:i w:val="false"/>
                <w:color w:val="000000"/>
                <w:sz w:val="20"/>
              </w:rPr>
              <w:t>
 </w:t>
            </w:r>
          </w:p>
          <w:bookmarkEnd w:id="59"/>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60"/>
          <w:p>
            <w:pPr>
              <w:spacing w:after="20"/>
              <w:ind w:left="20"/>
              <w:jc w:val="both"/>
            </w:pPr>
            <w:r>
              <w:rPr>
                <w:rFonts w:ascii="Times New Roman"/>
                <w:b w:val="false"/>
                <w:i w:val="false"/>
                <w:color w:val="000000"/>
                <w:sz w:val="20"/>
              </w:rPr>
              <w:t>
 </w:t>
            </w:r>
          </w:p>
          <w:bookmarkEnd w:id="60"/>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61"/>
          <w:p>
            <w:pPr>
              <w:spacing w:after="20"/>
              <w:ind w:left="20"/>
              <w:jc w:val="both"/>
            </w:pPr>
            <w:r>
              <w:rPr>
                <w:rFonts w:ascii="Times New Roman"/>
                <w:b w:val="false"/>
                <w:i w:val="false"/>
                <w:color w:val="000000"/>
                <w:sz w:val="20"/>
              </w:rPr>
              <w:t>
1</w:t>
            </w:r>
          </w:p>
          <w:bookmarkEnd w:id="61"/>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62"/>
          <w:p>
            <w:pPr>
              <w:spacing w:after="20"/>
              <w:ind w:left="20"/>
              <w:jc w:val="both"/>
            </w:pPr>
            <w:r>
              <w:rPr>
                <w:rFonts w:ascii="Times New Roman"/>
                <w:b w:val="false"/>
                <w:i w:val="false"/>
                <w:color w:val="000000"/>
                <w:sz w:val="20"/>
              </w:rPr>
              <w:t>
 </w:t>
            </w:r>
          </w:p>
          <w:bookmarkEnd w:id="62"/>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-191 185</w:t>
            </w: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63"/>
          <w:p>
            <w:pPr>
              <w:spacing w:after="20"/>
              <w:ind w:left="20"/>
              <w:jc w:val="both"/>
            </w:pPr>
            <w:r>
              <w:rPr>
                <w:rFonts w:ascii="Times New Roman"/>
                <w:b w:val="false"/>
                <w:i w:val="false"/>
                <w:color w:val="000000"/>
                <w:sz w:val="20"/>
              </w:rPr>
              <w:t>
 </w:t>
            </w:r>
          </w:p>
          <w:bookmarkEnd w:id="63"/>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6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2268"/>
        <w:gridCol w:w="1461"/>
        <w:gridCol w:w="2001"/>
        <w:gridCol w:w="51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64"/>
          <w:p>
            <w:pPr>
              <w:spacing w:after="20"/>
              <w:ind w:left="20"/>
              <w:jc w:val="both"/>
            </w:pPr>
            <w:r>
              <w:rPr>
                <w:rFonts w:ascii="Times New Roman"/>
                <w:b w:val="false"/>
                <w:i w:val="false"/>
                <w:color w:val="000000"/>
                <w:sz w:val="20"/>
              </w:rPr>
              <w:t>
Санаты</w:t>
            </w:r>
          </w:p>
          <w:bookmarkEnd w:id="64"/>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65"/>
          <w:p>
            <w:pPr>
              <w:spacing w:after="20"/>
              <w:ind w:left="20"/>
              <w:jc w:val="both"/>
            </w:pPr>
            <w:r>
              <w:rPr>
                <w:rFonts w:ascii="Times New Roman"/>
                <w:b w:val="false"/>
                <w:i w:val="false"/>
                <w:color w:val="000000"/>
                <w:sz w:val="20"/>
              </w:rPr>
              <w:t>
 </w:t>
            </w:r>
          </w:p>
          <w:bookmarkEnd w:id="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66"/>
          <w:p>
            <w:pPr>
              <w:spacing w:after="20"/>
              <w:ind w:left="20"/>
              <w:jc w:val="both"/>
            </w:pPr>
            <w:r>
              <w:rPr>
                <w:rFonts w:ascii="Times New Roman"/>
                <w:b w:val="false"/>
                <w:i w:val="false"/>
                <w:color w:val="000000"/>
                <w:sz w:val="20"/>
              </w:rPr>
              <w:t>
 </w:t>
            </w:r>
          </w:p>
          <w:bookmarkEnd w:id="66"/>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67"/>
          <w:p>
            <w:pPr>
              <w:spacing w:after="20"/>
              <w:ind w:left="20"/>
              <w:jc w:val="both"/>
            </w:pPr>
            <w:r>
              <w:rPr>
                <w:rFonts w:ascii="Times New Roman"/>
                <w:b w:val="false"/>
                <w:i w:val="false"/>
                <w:color w:val="000000"/>
                <w:sz w:val="20"/>
              </w:rPr>
              <w:t>
1</w:t>
            </w:r>
          </w:p>
          <w:bookmarkEnd w:id="67"/>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68"/>
          <w:p>
            <w:pPr>
              <w:spacing w:after="20"/>
              <w:ind w:left="20"/>
              <w:jc w:val="both"/>
            </w:pPr>
            <w:r>
              <w:rPr>
                <w:rFonts w:ascii="Times New Roman"/>
                <w:b w:val="false"/>
                <w:i w:val="false"/>
                <w:color w:val="000000"/>
                <w:sz w:val="20"/>
              </w:rPr>
              <w:t>
7</w:t>
            </w:r>
          </w:p>
          <w:bookmarkEnd w:id="68"/>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69"/>
          <w:p>
            <w:pPr>
              <w:spacing w:after="20"/>
              <w:ind w:left="20"/>
              <w:jc w:val="both"/>
            </w:pPr>
            <w:r>
              <w:rPr>
                <w:rFonts w:ascii="Times New Roman"/>
                <w:b w:val="false"/>
                <w:i w:val="false"/>
                <w:color w:val="000000"/>
                <w:sz w:val="20"/>
              </w:rPr>
              <w:t>
 </w:t>
            </w:r>
          </w:p>
          <w:bookmarkEnd w:id="69"/>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70"/>
          <w:p>
            <w:pPr>
              <w:spacing w:after="20"/>
              <w:ind w:left="20"/>
              <w:jc w:val="both"/>
            </w:pPr>
            <w:r>
              <w:rPr>
                <w:rFonts w:ascii="Times New Roman"/>
                <w:b w:val="false"/>
                <w:i w:val="false"/>
                <w:color w:val="000000"/>
                <w:sz w:val="20"/>
              </w:rPr>
              <w:t>
 </w:t>
            </w:r>
          </w:p>
          <w:bookmarkEnd w:id="70"/>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40"/>
        <w:gridCol w:w="2140"/>
        <w:gridCol w:w="2895"/>
        <w:gridCol w:w="35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71"/>
          <w:p>
            <w:pPr>
              <w:spacing w:after="20"/>
              <w:ind w:left="20"/>
              <w:jc w:val="both"/>
            </w:pPr>
            <w:r>
              <w:rPr>
                <w:rFonts w:ascii="Times New Roman"/>
                <w:b w:val="false"/>
                <w:i w:val="false"/>
                <w:color w:val="000000"/>
                <w:sz w:val="20"/>
              </w:rPr>
              <w:t>
Функционалдық топ</w:t>
            </w:r>
          </w:p>
          <w:bookmarkEnd w:id="71"/>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72"/>
          <w:p>
            <w:pPr>
              <w:spacing w:after="20"/>
              <w:ind w:left="20"/>
              <w:jc w:val="both"/>
            </w:pPr>
            <w:r>
              <w:rPr>
                <w:rFonts w:ascii="Times New Roman"/>
                <w:b w:val="false"/>
                <w:i w:val="false"/>
                <w:color w:val="000000"/>
                <w:sz w:val="20"/>
              </w:rPr>
              <w:t>
 </w:t>
            </w:r>
          </w:p>
          <w:bookmarkEnd w:id="7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73"/>
          <w:p>
            <w:pPr>
              <w:spacing w:after="20"/>
              <w:ind w:left="20"/>
              <w:jc w:val="both"/>
            </w:pPr>
            <w:r>
              <w:rPr>
                <w:rFonts w:ascii="Times New Roman"/>
                <w:b w:val="false"/>
                <w:i w:val="false"/>
                <w:color w:val="000000"/>
                <w:sz w:val="20"/>
              </w:rPr>
              <w:t>
1</w:t>
            </w:r>
          </w:p>
          <w:bookmarkEnd w:id="73"/>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74"/>
          <w:p>
            <w:pPr>
              <w:spacing w:after="20"/>
              <w:ind w:left="20"/>
              <w:jc w:val="both"/>
            </w:pPr>
            <w:r>
              <w:rPr>
                <w:rFonts w:ascii="Times New Roman"/>
                <w:b w:val="false"/>
                <w:i w:val="false"/>
                <w:color w:val="000000"/>
                <w:sz w:val="20"/>
              </w:rPr>
              <w:t>
16</w:t>
            </w:r>
          </w:p>
          <w:bookmarkEnd w:id="74"/>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75"/>
          <w:p>
            <w:pPr>
              <w:spacing w:after="20"/>
              <w:ind w:left="20"/>
              <w:jc w:val="both"/>
            </w:pPr>
            <w:r>
              <w:rPr>
                <w:rFonts w:ascii="Times New Roman"/>
                <w:b w:val="false"/>
                <w:i w:val="false"/>
                <w:color w:val="000000"/>
                <w:sz w:val="20"/>
              </w:rPr>
              <w:t>
16</w:t>
            </w:r>
          </w:p>
          <w:bookmarkEnd w:id="75"/>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76"/>
          <w:p>
            <w:pPr>
              <w:spacing w:after="20"/>
              <w:ind w:left="20"/>
              <w:jc w:val="both"/>
            </w:pPr>
            <w:r>
              <w:rPr>
                <w:rFonts w:ascii="Times New Roman"/>
                <w:b w:val="false"/>
                <w:i w:val="false"/>
                <w:color w:val="000000"/>
                <w:sz w:val="20"/>
              </w:rPr>
              <w:t>
16</w:t>
            </w:r>
          </w:p>
          <w:bookmarkEnd w:id="76"/>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399"/>
        <w:gridCol w:w="407"/>
        <w:gridCol w:w="2321"/>
        <w:gridCol w:w="73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77"/>
          <w:p>
            <w:pPr>
              <w:spacing w:after="20"/>
              <w:ind w:left="20"/>
              <w:jc w:val="both"/>
            </w:pPr>
            <w:r>
              <w:rPr>
                <w:rFonts w:ascii="Times New Roman"/>
                <w:b w:val="false"/>
                <w:i w:val="false"/>
                <w:color w:val="000000"/>
                <w:sz w:val="20"/>
              </w:rPr>
              <w:t>
Санаты</w:t>
            </w:r>
          </w:p>
          <w:bookmarkEnd w:id="77"/>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78"/>
          <w:p>
            <w:pPr>
              <w:spacing w:after="20"/>
              <w:ind w:left="20"/>
              <w:jc w:val="both"/>
            </w:pPr>
            <w:r>
              <w:rPr>
                <w:rFonts w:ascii="Times New Roman"/>
                <w:b w:val="false"/>
                <w:i w:val="false"/>
                <w:color w:val="000000"/>
                <w:sz w:val="20"/>
              </w:rPr>
              <w:t>
 </w:t>
            </w:r>
          </w:p>
          <w:bookmarkEnd w:id="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79"/>
          <w:p>
            <w:pPr>
              <w:spacing w:after="20"/>
              <w:ind w:left="20"/>
              <w:jc w:val="both"/>
            </w:pPr>
            <w:r>
              <w:rPr>
                <w:rFonts w:ascii="Times New Roman"/>
                <w:b w:val="false"/>
                <w:i w:val="false"/>
                <w:color w:val="000000"/>
                <w:sz w:val="20"/>
              </w:rPr>
              <w:t>
 </w:t>
            </w:r>
          </w:p>
          <w:bookmarkEnd w:id="79"/>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80"/>
          <w:p>
            <w:pPr>
              <w:spacing w:after="20"/>
              <w:ind w:left="20"/>
              <w:jc w:val="both"/>
            </w:pPr>
            <w:r>
              <w:rPr>
                <w:rFonts w:ascii="Times New Roman"/>
                <w:b w:val="false"/>
                <w:i w:val="false"/>
                <w:color w:val="000000"/>
                <w:sz w:val="20"/>
              </w:rPr>
              <w:t>
1</w:t>
            </w:r>
          </w:p>
          <w:bookmarkEnd w:id="80"/>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81"/>
          <w:p>
            <w:pPr>
              <w:spacing w:after="20"/>
              <w:ind w:left="20"/>
              <w:jc w:val="both"/>
            </w:pPr>
            <w:r>
              <w:rPr>
                <w:rFonts w:ascii="Times New Roman"/>
                <w:b w:val="false"/>
                <w:i w:val="false"/>
                <w:color w:val="000000"/>
                <w:sz w:val="20"/>
              </w:rPr>
              <w:t>
8</w:t>
            </w:r>
          </w:p>
          <w:bookmarkEnd w:id="81"/>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2017 жылғы 14 ақпандағы</w:t>
            </w:r>
            <w:r>
              <w:br/>
            </w:r>
            <w:r>
              <w:rPr>
                <w:rFonts w:ascii="Times New Roman"/>
                <w:b w:val="false"/>
                <w:i w:val="false"/>
                <w:color w:val="000000"/>
                <w:sz w:val="20"/>
              </w:rPr>
              <w:t>№14-2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№12-3 шешіміне 6 қосымша</w:t>
            </w:r>
          </w:p>
        </w:tc>
      </w:tr>
    </w:tbl>
    <w:p>
      <w:pPr>
        <w:spacing w:after="0"/>
        <w:ind w:left="0"/>
        <w:jc w:val="left"/>
      </w:pPr>
      <w:r>
        <w:rPr>
          <w:rFonts w:ascii="Times New Roman"/>
          <w:b/>
          <w:i w:val="false"/>
          <w:color w:val="000000"/>
        </w:rPr>
        <w:t xml:space="preserve"> 2017 жылға арналған аудандық бюджетте әрбір ауылдық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239"/>
        <w:gridCol w:w="2656"/>
        <w:gridCol w:w="1321"/>
        <w:gridCol w:w="1405"/>
        <w:gridCol w:w="1321"/>
        <w:gridCol w:w="2125"/>
        <w:gridCol w:w="1768"/>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82"/>
          <w:p>
            <w:pPr>
              <w:spacing w:after="20"/>
              <w:ind w:left="20"/>
              <w:jc w:val="both"/>
            </w:pPr>
            <w:r>
              <w:rPr>
                <w:rFonts w:ascii="Times New Roman"/>
                <w:b w:val="false"/>
                <w:i w:val="false"/>
                <w:color w:val="000000"/>
                <w:sz w:val="20"/>
              </w:rPr>
              <w:t>
№</w:t>
            </w:r>
          </w:p>
          <w:bookmarkEnd w:id="82"/>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001 "Қаладағы аудан, аудандық маңызы бар қала, кент, ауыл, ауылдық округ әкімінің қызметін қамтамасыз ету жөніндегі қызметтер"</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022 "Мемлекеттік органның күрделі шығыстары"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014 "Елді мекендерді сумен жабдықтауды ұйымдастыру"</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008 "Елді мекендерде көшелерді жарықтандыру"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040 "Өңірлерді дамыту" Бағдарламасы шеңберінде өңірлерді экономикалық дамытуға жәрдемдесу бойынша шараларды іске асыру"</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045 "Елді-мекендер көшелеріндегі автомобиль жолдарын күрделі және орташа жөндеу"</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83"/>
          <w:p>
            <w:pPr>
              <w:spacing w:after="20"/>
              <w:ind w:left="20"/>
              <w:jc w:val="both"/>
            </w:pPr>
            <w:r>
              <w:rPr>
                <w:rFonts w:ascii="Times New Roman"/>
                <w:b w:val="false"/>
                <w:i w:val="false"/>
                <w:color w:val="000000"/>
                <w:sz w:val="20"/>
              </w:rPr>
              <w:t>
1</w:t>
            </w:r>
          </w:p>
          <w:bookmarkEnd w:id="83"/>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84"/>
          <w:p>
            <w:pPr>
              <w:spacing w:after="20"/>
              <w:ind w:left="20"/>
              <w:jc w:val="both"/>
            </w:pPr>
            <w:r>
              <w:rPr>
                <w:rFonts w:ascii="Times New Roman"/>
                <w:b w:val="false"/>
                <w:i w:val="false"/>
                <w:color w:val="000000"/>
                <w:sz w:val="20"/>
              </w:rPr>
              <w:t>
1</w:t>
            </w:r>
          </w:p>
          <w:bookmarkEnd w:id="84"/>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қалалық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85"/>
          <w:p>
            <w:pPr>
              <w:spacing w:after="20"/>
              <w:ind w:left="20"/>
              <w:jc w:val="both"/>
            </w:pPr>
            <w:r>
              <w:rPr>
                <w:rFonts w:ascii="Times New Roman"/>
                <w:b w:val="false"/>
                <w:i w:val="false"/>
                <w:color w:val="000000"/>
                <w:sz w:val="20"/>
              </w:rPr>
              <w:t>
2</w:t>
            </w:r>
          </w:p>
          <w:bookmarkEnd w:id="85"/>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Үшарал ауылдық округі әкімінің аппараты "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86"/>
          <w:p>
            <w:pPr>
              <w:spacing w:after="20"/>
              <w:ind w:left="20"/>
              <w:jc w:val="both"/>
            </w:pPr>
            <w:r>
              <w:rPr>
                <w:rFonts w:ascii="Times New Roman"/>
                <w:b w:val="false"/>
                <w:i w:val="false"/>
                <w:color w:val="000000"/>
                <w:sz w:val="20"/>
              </w:rPr>
              <w:t>
3</w:t>
            </w:r>
          </w:p>
          <w:bookmarkEnd w:id="86"/>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Ақкөл ауылдық округі әкімінң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87"/>
          <w:p>
            <w:pPr>
              <w:spacing w:after="20"/>
              <w:ind w:left="20"/>
              <w:jc w:val="both"/>
            </w:pPr>
            <w:r>
              <w:rPr>
                <w:rFonts w:ascii="Times New Roman"/>
                <w:b w:val="false"/>
                <w:i w:val="false"/>
                <w:color w:val="000000"/>
                <w:sz w:val="20"/>
              </w:rPr>
              <w:t>
4</w:t>
            </w:r>
          </w:p>
          <w:bookmarkEnd w:id="87"/>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Берікқара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88"/>
          <w:p>
            <w:pPr>
              <w:spacing w:after="20"/>
              <w:ind w:left="20"/>
              <w:jc w:val="both"/>
            </w:pPr>
            <w:r>
              <w:rPr>
                <w:rFonts w:ascii="Times New Roman"/>
                <w:b w:val="false"/>
                <w:i w:val="false"/>
                <w:color w:val="000000"/>
                <w:sz w:val="20"/>
              </w:rPr>
              <w:t>
5</w:t>
            </w:r>
          </w:p>
          <w:bookmarkEnd w:id="88"/>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Бостандық ауылдық окргуі әкімінің аппараты "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89"/>
          <w:p>
            <w:pPr>
              <w:spacing w:after="20"/>
              <w:ind w:left="20"/>
              <w:jc w:val="both"/>
            </w:pPr>
            <w:r>
              <w:rPr>
                <w:rFonts w:ascii="Times New Roman"/>
                <w:b w:val="false"/>
                <w:i w:val="false"/>
                <w:color w:val="000000"/>
                <w:sz w:val="20"/>
              </w:rPr>
              <w:t>
6</w:t>
            </w:r>
          </w:p>
          <w:bookmarkEnd w:id="89"/>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Қаратау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90"/>
          <w:p>
            <w:pPr>
              <w:spacing w:after="20"/>
              <w:ind w:left="20"/>
              <w:jc w:val="both"/>
            </w:pPr>
            <w:r>
              <w:rPr>
                <w:rFonts w:ascii="Times New Roman"/>
                <w:b w:val="false"/>
                <w:i w:val="false"/>
                <w:color w:val="000000"/>
                <w:sz w:val="20"/>
              </w:rPr>
              <w:t>
7</w:t>
            </w:r>
          </w:p>
          <w:bookmarkEnd w:id="90"/>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Кеңес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16205</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91"/>
          <w:p>
            <w:pPr>
              <w:spacing w:after="20"/>
              <w:ind w:left="20"/>
              <w:jc w:val="both"/>
            </w:pPr>
            <w:r>
              <w:rPr>
                <w:rFonts w:ascii="Times New Roman"/>
                <w:b w:val="false"/>
                <w:i w:val="false"/>
                <w:color w:val="000000"/>
                <w:sz w:val="20"/>
              </w:rPr>
              <w:t>
8</w:t>
            </w:r>
          </w:p>
          <w:bookmarkEnd w:id="91"/>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Тамды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19711</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92"/>
          <w:p>
            <w:pPr>
              <w:spacing w:after="20"/>
              <w:ind w:left="20"/>
              <w:jc w:val="both"/>
            </w:pPr>
            <w:r>
              <w:rPr>
                <w:rFonts w:ascii="Times New Roman"/>
                <w:b w:val="false"/>
                <w:i w:val="false"/>
                <w:color w:val="000000"/>
                <w:sz w:val="20"/>
              </w:rPr>
              <w:t>
9</w:t>
            </w:r>
          </w:p>
          <w:bookmarkEnd w:id="92"/>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Қызыләуіт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93"/>
          <w:p>
            <w:pPr>
              <w:spacing w:after="20"/>
              <w:ind w:left="20"/>
              <w:jc w:val="both"/>
            </w:pPr>
            <w:r>
              <w:rPr>
                <w:rFonts w:ascii="Times New Roman"/>
                <w:b w:val="false"/>
                <w:i w:val="false"/>
                <w:color w:val="000000"/>
                <w:sz w:val="20"/>
              </w:rPr>
              <w:t>
10</w:t>
            </w:r>
          </w:p>
          <w:bookmarkEnd w:id="93"/>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Ойық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94"/>
          <w:p>
            <w:pPr>
              <w:spacing w:after="20"/>
              <w:ind w:left="20"/>
              <w:jc w:val="both"/>
            </w:pPr>
            <w:r>
              <w:rPr>
                <w:rFonts w:ascii="Times New Roman"/>
                <w:b w:val="false"/>
                <w:i w:val="false"/>
                <w:color w:val="000000"/>
                <w:sz w:val="20"/>
              </w:rPr>
              <w:t>
11</w:t>
            </w:r>
          </w:p>
          <w:bookmarkEnd w:id="94"/>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Аққұм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95"/>
          <w:p>
            <w:pPr>
              <w:spacing w:after="20"/>
              <w:ind w:left="20"/>
              <w:jc w:val="both"/>
            </w:pPr>
            <w:r>
              <w:rPr>
                <w:rFonts w:ascii="Times New Roman"/>
                <w:b w:val="false"/>
                <w:i w:val="false"/>
                <w:color w:val="000000"/>
                <w:sz w:val="20"/>
              </w:rPr>
              <w:t>
12</w:t>
            </w:r>
          </w:p>
          <w:bookmarkEnd w:id="95"/>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С.Шәкіров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96"/>
          <w:p>
            <w:pPr>
              <w:spacing w:after="20"/>
              <w:ind w:left="20"/>
              <w:jc w:val="both"/>
            </w:pPr>
            <w:r>
              <w:rPr>
                <w:rFonts w:ascii="Times New Roman"/>
                <w:b w:val="false"/>
                <w:i w:val="false"/>
                <w:color w:val="000000"/>
                <w:sz w:val="20"/>
              </w:rPr>
              <w:t>
13</w:t>
            </w:r>
          </w:p>
          <w:bookmarkEnd w:id="96"/>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Көктал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97"/>
          <w:p>
            <w:pPr>
              <w:spacing w:after="20"/>
              <w:ind w:left="20"/>
              <w:jc w:val="both"/>
            </w:pPr>
            <w:r>
              <w:rPr>
                <w:rFonts w:ascii="Times New Roman"/>
                <w:b w:val="false"/>
                <w:i w:val="false"/>
                <w:color w:val="000000"/>
                <w:sz w:val="20"/>
              </w:rPr>
              <w:t>
14</w:t>
            </w:r>
          </w:p>
          <w:bookmarkEnd w:id="97"/>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 Қасқабұлақ ауылдық округі әкімінің аппараты" коммуналдық мемлекеттік мекемесі</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98"/>
          <w:p>
            <w:pPr>
              <w:spacing w:after="20"/>
              <w:ind w:left="20"/>
              <w:jc w:val="both"/>
            </w:pPr>
            <w:r>
              <w:rPr>
                <w:rFonts w:ascii="Times New Roman"/>
                <w:b w:val="false"/>
                <w:i w:val="false"/>
                <w:color w:val="000000"/>
                <w:sz w:val="20"/>
              </w:rPr>
              <w:t>
 </w:t>
            </w:r>
          </w:p>
          <w:bookmarkEnd w:id="98"/>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287179</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22645</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