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1d4a0" w14:textId="901d4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Сарысу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Сарысу аудандық мәслихатының 2017 жылғы 29 желтоқсандағы № 27-2 шешімі. Жамбыл облысы Әділет департаментінде 2018 жылғы 11 қаңтарда № 3674 болып тіркелді</w:t>
      </w:r>
    </w:p>
    <w:p>
      <w:pPr>
        <w:spacing w:after="0"/>
        <w:ind w:left="0"/>
        <w:jc w:val="both"/>
      </w:pPr>
      <w:bookmarkStart w:name="z4"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ШЕШІМ ҚАБЫЛДАДЫ:</w:t>
      </w:r>
    </w:p>
    <w:bookmarkEnd w:id="1"/>
    <w:bookmarkStart w:name="z7" w:id="2"/>
    <w:p>
      <w:pPr>
        <w:spacing w:after="0"/>
        <w:ind w:left="0"/>
        <w:jc w:val="both"/>
      </w:pPr>
      <w:r>
        <w:rPr>
          <w:rFonts w:ascii="Times New Roman"/>
          <w:b w:val="false"/>
          <w:i w:val="false"/>
          <w:color w:val="000000"/>
          <w:sz w:val="28"/>
        </w:rPr>
        <w:t xml:space="preserve">
      1. Қоса беріліп отырған Сарысу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2"/>
    <w:bookmarkStart w:name="z8" w:id="3"/>
    <w:p>
      <w:pPr>
        <w:spacing w:after="0"/>
        <w:ind w:left="0"/>
        <w:jc w:val="both"/>
      </w:pPr>
      <w:r>
        <w:rPr>
          <w:rFonts w:ascii="Times New Roman"/>
          <w:b w:val="false"/>
          <w:i w:val="false"/>
          <w:color w:val="000000"/>
          <w:sz w:val="28"/>
        </w:rPr>
        <w:t>
      2. Осы шешімнің орындалуын бақылау аудандық мәслихаттың экономика, қаржы, бюджет, агроөнеркәсіп кешені, қоршаған ортаны қорғау мен табиғатты пайдалану, жергілікті өзін-өзі басқаруды дамыту мәселелері жөніндегі тұрақты комиссиясына жүктелсін.</w:t>
      </w:r>
    </w:p>
    <w:bookmarkEnd w:id="3"/>
    <w:bookmarkStart w:name="z9" w:id="4"/>
    <w:p>
      <w:pPr>
        <w:spacing w:after="0"/>
        <w:ind w:left="0"/>
        <w:jc w:val="both"/>
      </w:pPr>
      <w:r>
        <w:rPr>
          <w:rFonts w:ascii="Times New Roman"/>
          <w:b w:val="false"/>
          <w:i w:val="false"/>
          <w:color w:val="000000"/>
          <w:sz w:val="28"/>
        </w:rPr>
        <w:t>
      3. Осы шешім әділет органдарына мемлекеттік тіркелген күннен бастап күшіне енеді және оның алғаш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 Әбдімәліков</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Бегеев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Сарысу аудандық мәслихатының</w:t>
            </w:r>
            <w:r>
              <w:br/>
            </w:r>
            <w:r>
              <w:rPr>
                <w:rFonts w:ascii="Times New Roman"/>
                <w:b w:val="false"/>
                <w:i w:val="false"/>
                <w:color w:val="000000"/>
                <w:sz w:val="20"/>
              </w:rPr>
              <w:t>2017 жылғы 29 желтоқсандағы</w:t>
            </w:r>
            <w:r>
              <w:br/>
            </w:r>
            <w:r>
              <w:rPr>
                <w:rFonts w:ascii="Times New Roman"/>
                <w:b w:val="false"/>
                <w:i w:val="false"/>
                <w:color w:val="000000"/>
                <w:sz w:val="20"/>
              </w:rPr>
              <w:t>№ 27-2 шешімімен бекітілген</w:t>
            </w:r>
          </w:p>
        </w:tc>
      </w:tr>
    </w:tbl>
    <w:bookmarkStart w:name="z15" w:id="5"/>
    <w:p>
      <w:pPr>
        <w:spacing w:after="0"/>
        <w:ind w:left="0"/>
        <w:jc w:val="left"/>
      </w:pPr>
      <w:r>
        <w:rPr>
          <w:rFonts w:ascii="Times New Roman"/>
          <w:b/>
          <w:i w:val="false"/>
          <w:color w:val="000000"/>
        </w:rPr>
        <w:t xml:space="preserve"> Сарысу ауданы бойынша 2018-2019 жылдарға арналған жайылымдарды басқару және оларды пайдалану жөніндегі </w:t>
      </w:r>
      <w:r>
        <w:rPr>
          <w:rFonts w:ascii="Times New Roman"/>
          <w:b/>
          <w:i w:val="false"/>
          <w:color w:val="000000"/>
        </w:rPr>
        <w:t>Жоспары</w:t>
      </w:r>
    </w:p>
    <w:bookmarkEnd w:id="5"/>
    <w:bookmarkStart w:name="z17" w:id="6"/>
    <w:p>
      <w:pPr>
        <w:spacing w:after="0"/>
        <w:ind w:left="0"/>
        <w:jc w:val="left"/>
      </w:pPr>
      <w:r>
        <w:rPr>
          <w:rFonts w:ascii="Times New Roman"/>
          <w:b/>
          <w:i w:val="false"/>
          <w:color w:val="000000"/>
        </w:rPr>
        <w:t xml:space="preserve"> Кіріспе</w:t>
      </w:r>
    </w:p>
    <w:bookmarkEnd w:id="6"/>
    <w:bookmarkStart w:name="z18" w:id="7"/>
    <w:p>
      <w:pPr>
        <w:spacing w:after="0"/>
        <w:ind w:left="0"/>
        <w:jc w:val="both"/>
      </w:pPr>
      <w:r>
        <w:rPr>
          <w:rFonts w:ascii="Times New Roman"/>
          <w:b w:val="false"/>
          <w:i w:val="false"/>
          <w:color w:val="000000"/>
          <w:sz w:val="28"/>
        </w:rPr>
        <w:t>
      Сарысу ауданы – Жамбыл облысының батысындағы әкімшілік бөлініс. Ауданның жалпы жер көлемі 3 136 094 гектар. Тұрғын саны 43 856 адам. Аудан аумағындағы 27 елді мекен 9 ауылдық округке біріктірілген және Жаңатас қаласы. Аудан орталығы – Жаңатас қаласы, облыс орталығынан ара қашықтығы 180 шақырым.</w:t>
      </w:r>
    </w:p>
    <w:bookmarkEnd w:id="7"/>
    <w:bookmarkStart w:name="z19" w:id="8"/>
    <w:p>
      <w:pPr>
        <w:spacing w:after="0"/>
        <w:ind w:left="0"/>
        <w:jc w:val="both"/>
      </w:pPr>
      <w:r>
        <w:rPr>
          <w:rFonts w:ascii="Times New Roman"/>
          <w:b w:val="false"/>
          <w:i w:val="false"/>
          <w:color w:val="000000"/>
          <w:sz w:val="28"/>
        </w:rPr>
        <w:t>
      Сарысу ауданы ауыл шаруашылығы бағытында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 тиімді және ұтымды пайдалану болып табылады.</w:t>
      </w:r>
    </w:p>
    <w:bookmarkEnd w:id="8"/>
    <w:bookmarkStart w:name="z20" w:id="9"/>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 Осыған орай ауылдық округтер, шаруа қожалықтары жалпы аудан аумағындағы төрт түлік мал басының жайылымдық жерлерімен қамтылу жағдайын талдау жүргізіледі.</w:t>
      </w:r>
    </w:p>
    <w:bookmarkEnd w:id="9"/>
    <w:bookmarkStart w:name="z21" w:id="10"/>
    <w:p>
      <w:pPr>
        <w:spacing w:after="0"/>
        <w:ind w:left="0"/>
        <w:jc w:val="both"/>
      </w:pPr>
      <w:r>
        <w:rPr>
          <w:rFonts w:ascii="Times New Roman"/>
          <w:b w:val="false"/>
          <w:i w:val="false"/>
          <w:color w:val="000000"/>
          <w:sz w:val="28"/>
        </w:rPr>
        <w:t>
      Аудан аймағының климаты тым континентік, ауа құрғақ, ауа ылғалдығы аз мөлшерде болады, қысы бір шама суық, жазы ыстық әрі қуаң, аңызақты келеді.</w:t>
      </w:r>
    </w:p>
    <w:bookmarkEnd w:id="10"/>
    <w:bookmarkStart w:name="z22" w:id="11"/>
    <w:p>
      <w:pPr>
        <w:spacing w:after="0"/>
        <w:ind w:left="0"/>
        <w:jc w:val="both"/>
      </w:pPr>
      <w:r>
        <w:rPr>
          <w:rFonts w:ascii="Times New Roman"/>
          <w:b w:val="false"/>
          <w:i w:val="false"/>
          <w:color w:val="000000"/>
          <w:sz w:val="28"/>
        </w:rPr>
        <w:t xml:space="preserve">
      Аудан аумағындағы жер қойнауынан қиыршық тас және тұз өндіріледі. </w:t>
      </w:r>
    </w:p>
    <w:bookmarkEnd w:id="11"/>
    <w:bookmarkStart w:name="z23" w:id="12"/>
    <w:p>
      <w:pPr>
        <w:spacing w:after="0"/>
        <w:ind w:left="0"/>
        <w:jc w:val="both"/>
      </w:pPr>
      <w:r>
        <w:rPr>
          <w:rFonts w:ascii="Times New Roman"/>
          <w:b w:val="false"/>
          <w:i w:val="false"/>
          <w:color w:val="000000"/>
          <w:sz w:val="28"/>
        </w:rPr>
        <w:t>
      Ауыл шаруашылығына жарамды жер көлемі 465 564 гектар, оның ішінде 19 559 гектар егістік, 166 гектар көп жылдық екпелер, 23 692 гектар шабындық, 371 821 гектар жайылымдық, 72 470 гектар елді мекендер жерлері, 11 115 гектар өнеркәсіп, көлік, байланыс, қорғаныс жері және өзге де ауыл шаруашылығы мақсатына арналмаған жерлер, 1 000 гектар ерекше қорғалатын табиғи аумақтардың жерлері, 532 092 гектар орман қоры жерлері, 1 788 гектар су қорының жерлері, 1 017 467 гектар босалқы жерлер бар. Басқа мемлекеттің (Ресей Федерациясы) пайдаланып жатқан жерлері 1 035 000 гектар.</w:t>
      </w:r>
    </w:p>
    <w:bookmarkEnd w:id="12"/>
    <w:bookmarkStart w:name="z24" w:id="13"/>
    <w:p>
      <w:pPr>
        <w:spacing w:after="0"/>
        <w:ind w:left="0"/>
        <w:jc w:val="both"/>
      </w:pPr>
      <w:r>
        <w:rPr>
          <w:rFonts w:ascii="Times New Roman"/>
          <w:b w:val="false"/>
          <w:i w:val="false"/>
          <w:color w:val="000000"/>
          <w:sz w:val="28"/>
        </w:rPr>
        <w:t>
      Сарысу ауданы Мойынқұм және Талас аудандарымен, Қарағанды және Оңтүстік Қазақстан облыстарымен шектеседі.</w:t>
      </w:r>
    </w:p>
    <w:bookmarkEnd w:id="13"/>
    <w:bookmarkStart w:name="z25" w:id="14"/>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4"/>
    <w:bookmarkStart w:name="z26" w:id="15"/>
    <w:p>
      <w:pPr>
        <w:spacing w:after="0"/>
        <w:ind w:left="0"/>
        <w:jc w:val="both"/>
      </w:pPr>
      <w:r>
        <w:rPr>
          <w:rFonts w:ascii="Times New Roman"/>
          <w:b w:val="false"/>
          <w:i w:val="false"/>
          <w:color w:val="000000"/>
          <w:sz w:val="28"/>
        </w:rPr>
        <w:t>
      Жоспарды іске асыру мерзімі: 2018 жылдың қаңтар айынан бастап 2019 жылдың аяғына дейін.</w:t>
      </w:r>
    </w:p>
    <w:bookmarkEnd w:id="15"/>
    <w:bookmarkStart w:name="z27" w:id="1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6"/>
    <w:bookmarkStart w:name="z28"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8"/>
    <w:p>
      <w:pPr>
        <w:spacing w:after="0"/>
        <w:ind w:left="0"/>
        <w:jc w:val="left"/>
      </w:pPr>
      <w:r>
        <w:rPr>
          <w:rFonts w:ascii="Times New Roman"/>
          <w:b/>
          <w:i w:val="false"/>
          <w:color w:val="000000"/>
        </w:rPr>
        <w:t xml:space="preserve"> Жайылым айналымдарының қолайлы схемасы</w:t>
      </w:r>
    </w:p>
    <w:bookmarkEnd w:id="18"/>
    <w:bookmarkStart w:name="z3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0"/>
    <w:bookmarkStart w:name="z32"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w:t>
      </w:r>
    </w:p>
    <w:bookmarkEnd w:id="22"/>
    <w:bookmarkStart w:name="z34" w:id="23"/>
    <w:p>
      <w:pPr>
        <w:spacing w:after="0"/>
        <w:ind w:left="0"/>
        <w:jc w:val="left"/>
      </w:pPr>
      <w:r>
        <w:rPr>
          <w:rFonts w:ascii="Times New Roman"/>
          <w:b/>
          <w:i w:val="false"/>
          <w:color w:val="000000"/>
        </w:rPr>
        <w:t xml:space="preserve"> қол жеткізу схемасы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
    <w:bookmarkStart w:name="z3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w:t>
            </w:r>
          </w:p>
          <w:bookmarkEnd w:id="3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1</w:t>
            </w:r>
          </w:p>
          <w:bookmarkEnd w:id="31"/>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Байқадам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2</w:t>
            </w:r>
          </w:p>
          <w:bookmarkEnd w:id="32"/>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Жаңаталап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3</w:t>
            </w:r>
          </w:p>
          <w:bookmarkEnd w:id="33"/>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Игілік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4</w:t>
            </w:r>
          </w:p>
          <w:bookmarkEnd w:id="34"/>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5"/>
          <w:p>
            <w:pPr>
              <w:spacing w:after="20"/>
              <w:ind w:left="20"/>
              <w:jc w:val="both"/>
            </w:pPr>
            <w:r>
              <w:rPr>
                <w:rFonts w:ascii="Times New Roman"/>
                <w:b w:val="false"/>
                <w:i w:val="false"/>
                <w:color w:val="000000"/>
                <w:sz w:val="20"/>
              </w:rPr>
              <w:t>
5</w:t>
            </w:r>
          </w:p>
          <w:bookmarkEnd w:id="35"/>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Тоғызкент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6"/>
          <w:p>
            <w:pPr>
              <w:spacing w:after="20"/>
              <w:ind w:left="20"/>
              <w:jc w:val="both"/>
            </w:pPr>
            <w:r>
              <w:rPr>
                <w:rFonts w:ascii="Times New Roman"/>
                <w:b w:val="false"/>
                <w:i w:val="false"/>
                <w:color w:val="000000"/>
                <w:sz w:val="20"/>
              </w:rPr>
              <w:t>
6</w:t>
            </w:r>
          </w:p>
          <w:bookmarkEnd w:id="36"/>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Қамқалы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7"/>
          <w:p>
            <w:pPr>
              <w:spacing w:after="20"/>
              <w:ind w:left="20"/>
              <w:jc w:val="both"/>
            </w:pPr>
            <w:r>
              <w:rPr>
                <w:rFonts w:ascii="Times New Roman"/>
                <w:b w:val="false"/>
                <w:i w:val="false"/>
                <w:color w:val="000000"/>
                <w:sz w:val="20"/>
              </w:rPr>
              <w:t>
7</w:t>
            </w:r>
          </w:p>
          <w:bookmarkEnd w:id="37"/>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8</w:t>
            </w:r>
          </w:p>
          <w:bookmarkEnd w:id="38"/>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Жаңаарық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9"/>
          <w:p>
            <w:pPr>
              <w:spacing w:after="20"/>
              <w:ind w:left="20"/>
              <w:jc w:val="both"/>
            </w:pPr>
            <w:r>
              <w:rPr>
                <w:rFonts w:ascii="Times New Roman"/>
                <w:b w:val="false"/>
                <w:i w:val="false"/>
                <w:color w:val="000000"/>
                <w:sz w:val="20"/>
              </w:rPr>
              <w:t>
9</w:t>
            </w:r>
          </w:p>
          <w:bookmarkEnd w:id="39"/>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0"/>
          <w:p>
            <w:pPr>
              <w:spacing w:after="20"/>
              <w:ind w:left="20"/>
              <w:jc w:val="both"/>
            </w:pPr>
            <w:r>
              <w:rPr>
                <w:rFonts w:ascii="Times New Roman"/>
                <w:b w:val="false"/>
                <w:i w:val="false"/>
                <w:color w:val="000000"/>
                <w:sz w:val="20"/>
              </w:rPr>
              <w:t>
10</w:t>
            </w:r>
          </w:p>
          <w:bookmarkEnd w:id="40"/>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 қаласы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онкүндік</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 w:id="41"/>
    <w:p>
      <w:pPr>
        <w:spacing w:after="0"/>
        <w:ind w:left="0"/>
        <w:jc w:val="left"/>
      </w:pPr>
      <w:r>
        <w:rPr>
          <w:rFonts w:ascii="Times New Roman"/>
          <w:b/>
          <w:i w:val="false"/>
          <w:color w:val="000000"/>
        </w:rPr>
        <w:t xml:space="preserve"> Сарысу ауданындағы жайылымдардың геоботаникалық </w:t>
      </w:r>
      <w:r>
        <w:rPr>
          <w:rFonts w:ascii="Times New Roman"/>
          <w:b/>
          <w:i w:val="false"/>
          <w:color w:val="000000"/>
        </w:rPr>
        <w:t>жағдайы туралы мәлімет</w:t>
      </w:r>
    </w:p>
    <w:bookmarkEnd w:id="41"/>
    <w:bookmarkStart w:name="z54" w:id="42"/>
    <w:p>
      <w:pPr>
        <w:spacing w:after="0"/>
        <w:ind w:left="0"/>
        <w:jc w:val="left"/>
      </w:pPr>
      <w:r>
        <w:rPr>
          <w:rFonts w:ascii="Times New Roman"/>
          <w:b/>
          <w:i w:val="false"/>
          <w:color w:val="000000"/>
        </w:rPr>
        <w:t xml:space="preserve"> 1. Жалпы мәлімет</w:t>
      </w:r>
    </w:p>
    <w:bookmarkEnd w:id="42"/>
    <w:bookmarkStart w:name="z55" w:id="43"/>
    <w:p>
      <w:pPr>
        <w:spacing w:after="0"/>
        <w:ind w:left="0"/>
        <w:jc w:val="both"/>
      </w:pPr>
      <w:r>
        <w:rPr>
          <w:rFonts w:ascii="Times New Roman"/>
          <w:b w:val="false"/>
          <w:i w:val="false"/>
          <w:color w:val="000000"/>
          <w:sz w:val="28"/>
        </w:rPr>
        <w:t>
      Сарысу ауданының аумағы Жамбыл облысының батыс бөлігінде орналасқан. Аудан жерінің басым көпшілігі жазық, солтүстігінде Қарағанды облысымен, оңтүстігінде Талас ауданымен, шығысында Мойынқұм ауданымен, батысында Оңтүстік Қазақстан облысымен шектесіп жатыр.</w:t>
      </w:r>
    </w:p>
    <w:bookmarkEnd w:id="43"/>
    <w:bookmarkStart w:name="z56" w:id="44"/>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w:t>
      </w:r>
    </w:p>
    <w:bookmarkEnd w:id="44"/>
    <w:bookmarkStart w:name="z57" w:id="45"/>
    <w:p>
      <w:pPr>
        <w:spacing w:after="0"/>
        <w:ind w:left="0"/>
        <w:jc w:val="both"/>
      </w:pPr>
      <w:r>
        <w:rPr>
          <w:rFonts w:ascii="Times New Roman"/>
          <w:b w:val="false"/>
          <w:i w:val="false"/>
          <w:color w:val="000000"/>
          <w:sz w:val="28"/>
        </w:rPr>
        <w:t>
      Аудан негізінен облыс орталығына жақын орналасқан, темір және автомобиль жолдары еліміздің басқа өңірлерімен жалғастырады.</w:t>
      </w:r>
    </w:p>
    <w:bookmarkEnd w:id="45"/>
    <w:bookmarkStart w:name="z58" w:id="46"/>
    <w:p>
      <w:pPr>
        <w:spacing w:after="0"/>
        <w:ind w:left="0"/>
        <w:jc w:val="left"/>
      </w:pPr>
      <w:r>
        <w:rPr>
          <w:rFonts w:ascii="Times New Roman"/>
          <w:b/>
          <w:i w:val="false"/>
          <w:color w:val="000000"/>
        </w:rPr>
        <w:t xml:space="preserve"> Сарысу ауданының санат бойынша бөлінген жер ауданы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2103"/>
        <w:gridCol w:w="2820"/>
        <w:gridCol w:w="4085"/>
        <w:gridCol w:w="2640"/>
      </w:tblGrid>
      <w:tr>
        <w:trPr>
          <w:trHeight w:val="30" w:hRule="atLeast"/>
        </w:trPr>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7"/>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bookmarkEnd w:id="47"/>
        </w:tc>
        <w:tc>
          <w:tcPr>
            <w:tcW w:w="2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2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8"/>
          <w:p>
            <w:pPr>
              <w:spacing w:after="20"/>
              <w:ind w:left="20"/>
              <w:jc w:val="both"/>
            </w:pPr>
            <w:r>
              <w:rPr>
                <w:rFonts w:ascii="Times New Roman"/>
                <w:b w:val="false"/>
                <w:i w:val="false"/>
                <w:color w:val="000000"/>
                <w:sz w:val="20"/>
              </w:rPr>
              <w:t>
1</w:t>
            </w:r>
          </w:p>
          <w:bookmarkEnd w:id="48"/>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 пайдалануындағы жерлер</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465564</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371821,14</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9"/>
          <w:p>
            <w:pPr>
              <w:spacing w:after="20"/>
              <w:ind w:left="20"/>
              <w:jc w:val="both"/>
            </w:pPr>
            <w:r>
              <w:rPr>
                <w:rFonts w:ascii="Times New Roman"/>
                <w:b w:val="false"/>
                <w:i w:val="false"/>
                <w:color w:val="000000"/>
                <w:sz w:val="20"/>
              </w:rPr>
              <w:t>
2</w:t>
            </w:r>
          </w:p>
          <w:bookmarkEnd w:id="49"/>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72470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65168</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0"/>
          <w:p>
            <w:pPr>
              <w:spacing w:after="20"/>
              <w:ind w:left="20"/>
              <w:jc w:val="both"/>
            </w:pPr>
            <w:r>
              <w:rPr>
                <w:rFonts w:ascii="Times New Roman"/>
                <w:b w:val="false"/>
                <w:i w:val="false"/>
                <w:color w:val="000000"/>
                <w:sz w:val="20"/>
              </w:rPr>
              <w:t>
3</w:t>
            </w:r>
          </w:p>
          <w:bookmarkEnd w:id="50"/>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бағыттары жерлер</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1"/>
          <w:p>
            <w:pPr>
              <w:spacing w:after="20"/>
              <w:ind w:left="20"/>
              <w:jc w:val="both"/>
            </w:pPr>
            <w:r>
              <w:rPr>
                <w:rFonts w:ascii="Times New Roman"/>
                <w:b w:val="false"/>
                <w:i w:val="false"/>
                <w:color w:val="000000"/>
                <w:sz w:val="20"/>
              </w:rPr>
              <w:t>
4</w:t>
            </w:r>
          </w:p>
          <w:bookmarkEnd w:id="51"/>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2"/>
          <w:p>
            <w:pPr>
              <w:spacing w:after="20"/>
              <w:ind w:left="20"/>
              <w:jc w:val="both"/>
            </w:pPr>
            <w:r>
              <w:rPr>
                <w:rFonts w:ascii="Times New Roman"/>
                <w:b w:val="false"/>
                <w:i w:val="false"/>
                <w:color w:val="000000"/>
                <w:sz w:val="20"/>
              </w:rPr>
              <w:t>
5</w:t>
            </w:r>
          </w:p>
          <w:bookmarkEnd w:id="52"/>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532092</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441,724</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3"/>
          <w:p>
            <w:pPr>
              <w:spacing w:after="20"/>
              <w:ind w:left="20"/>
              <w:jc w:val="both"/>
            </w:pPr>
            <w:r>
              <w:rPr>
                <w:rFonts w:ascii="Times New Roman"/>
                <w:b w:val="false"/>
                <w:i w:val="false"/>
                <w:color w:val="000000"/>
                <w:sz w:val="20"/>
              </w:rPr>
              <w:t>
6</w:t>
            </w:r>
          </w:p>
          <w:bookmarkEnd w:id="53"/>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4"/>
          <w:p>
            <w:pPr>
              <w:spacing w:after="20"/>
              <w:ind w:left="20"/>
              <w:jc w:val="both"/>
            </w:pPr>
            <w:r>
              <w:rPr>
                <w:rFonts w:ascii="Times New Roman"/>
                <w:b w:val="false"/>
                <w:i w:val="false"/>
                <w:color w:val="000000"/>
                <w:sz w:val="20"/>
              </w:rPr>
              <w:t>
7</w:t>
            </w:r>
          </w:p>
          <w:bookmarkEnd w:id="54"/>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1017065</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864053</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5"/>
          <w:p>
            <w:pPr>
              <w:spacing w:after="20"/>
              <w:ind w:left="20"/>
              <w:jc w:val="both"/>
            </w:pPr>
            <w:r>
              <w:rPr>
                <w:rFonts w:ascii="Times New Roman"/>
                <w:b w:val="false"/>
                <w:i w:val="false"/>
                <w:color w:val="000000"/>
                <w:sz w:val="20"/>
              </w:rPr>
              <w:t>
8</w:t>
            </w:r>
          </w:p>
          <w:bookmarkEnd w:id="55"/>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мемлекеттің пайдалануындағы жер</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1035000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3136094</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1301576,864</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4568,01</w:t>
            </w:r>
          </w:p>
        </w:tc>
      </w:tr>
    </w:tbl>
    <w:bookmarkStart w:name="z70" w:id="56"/>
    <w:p>
      <w:pPr>
        <w:spacing w:after="0"/>
        <w:ind w:left="0"/>
        <w:jc w:val="left"/>
      </w:pPr>
      <w:r>
        <w:rPr>
          <w:rFonts w:ascii="Times New Roman"/>
          <w:b/>
          <w:i w:val="false"/>
          <w:color w:val="000000"/>
        </w:rPr>
        <w:t xml:space="preserve"> 2. Жер бедері (рельеф)</w:t>
      </w:r>
    </w:p>
    <w:bookmarkEnd w:id="56"/>
    <w:bookmarkStart w:name="z71" w:id="57"/>
    <w:p>
      <w:pPr>
        <w:spacing w:after="0"/>
        <w:ind w:left="0"/>
        <w:jc w:val="both"/>
      </w:pPr>
      <w:r>
        <w:rPr>
          <w:rFonts w:ascii="Times New Roman"/>
          <w:b w:val="false"/>
          <w:i w:val="false"/>
          <w:color w:val="000000"/>
          <w:sz w:val="28"/>
        </w:rPr>
        <w:t>
      Аудан территориясының беті - оңтүстік жағы таулы аймақ, бір жағы таулы етегі, солтүстікке қарай Мойынқұм массиві орналасқан.</w:t>
      </w:r>
    </w:p>
    <w:bookmarkEnd w:id="57"/>
    <w:bookmarkStart w:name="z72" w:id="58"/>
    <w:p>
      <w:pPr>
        <w:spacing w:after="0"/>
        <w:ind w:left="0"/>
        <w:jc w:val="both"/>
      </w:pPr>
      <w:r>
        <w:rPr>
          <w:rFonts w:ascii="Times New Roman"/>
          <w:b w:val="false"/>
          <w:i w:val="false"/>
          <w:color w:val="000000"/>
          <w:sz w:val="28"/>
        </w:rPr>
        <w:t xml:space="preserve">
      Қаратау тауы бірнеше жоталардан түрады, солтүстік-батысқа қарай, таудың абсолюттік нүктелері бір келкі емес, оңтүстік жағы 420 метрге дейін жетсе, солтүстікке қарай 330 метрге дейін төмендейді. </w:t>
      </w:r>
    </w:p>
    <w:bookmarkEnd w:id="58"/>
    <w:bookmarkStart w:name="z73" w:id="59"/>
    <w:p>
      <w:pPr>
        <w:spacing w:after="0"/>
        <w:ind w:left="0"/>
        <w:jc w:val="both"/>
      </w:pPr>
      <w:r>
        <w:rPr>
          <w:rFonts w:ascii="Times New Roman"/>
          <w:b w:val="false"/>
          <w:i w:val="false"/>
          <w:color w:val="000000"/>
          <w:sz w:val="28"/>
        </w:rPr>
        <w:t>
      Сарысу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 азықтар мен пішендерді алу үшін қолдануға болады.</w:t>
      </w:r>
    </w:p>
    <w:bookmarkEnd w:id="59"/>
    <w:bookmarkStart w:name="z74" w:id="60"/>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p>
    <w:bookmarkEnd w:id="60"/>
    <w:bookmarkStart w:name="z75" w:id="61"/>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61"/>
    <w:bookmarkStart w:name="z77" w:id="62"/>
    <w:p>
      <w:pPr>
        <w:spacing w:after="0"/>
        <w:ind w:left="0"/>
        <w:jc w:val="left"/>
      </w:pPr>
      <w:r>
        <w:rPr>
          <w:rFonts w:ascii="Times New Roman"/>
          <w:b/>
          <w:i w:val="false"/>
          <w:color w:val="000000"/>
        </w:rPr>
        <w:t xml:space="preserve"> 3. Топырақ</w:t>
      </w:r>
    </w:p>
    <w:bookmarkEnd w:id="62"/>
    <w:bookmarkStart w:name="z78" w:id="63"/>
    <w:p>
      <w:pPr>
        <w:spacing w:after="0"/>
        <w:ind w:left="0"/>
        <w:jc w:val="both"/>
      </w:pPr>
      <w:r>
        <w:rPr>
          <w:rFonts w:ascii="Times New Roman"/>
          <w:b w:val="false"/>
          <w:i w:val="false"/>
          <w:color w:val="000000"/>
          <w:sz w:val="28"/>
        </w:rPr>
        <w:t>
      Топырақтың жоғарғы қабатының қалыптасуына әртүрлі климаттық тереңдегі ызасулардың жатуы, рельеф топырақтың түрлері себеп болады.</w:t>
      </w:r>
    </w:p>
    <w:bookmarkEnd w:id="63"/>
    <w:bookmarkStart w:name="z79" w:id="64"/>
    <w:p>
      <w:pPr>
        <w:spacing w:after="0"/>
        <w:ind w:left="0"/>
        <w:jc w:val="both"/>
      </w:pPr>
      <w:r>
        <w:rPr>
          <w:rFonts w:ascii="Times New Roman"/>
          <w:b w:val="false"/>
          <w:i w:val="false"/>
          <w:color w:val="000000"/>
          <w:sz w:val="28"/>
        </w:rPr>
        <w:t>
      Бұл топырақтың сапасы жақсы, құрамында гумус 4,2 %. Топырақты егіншілікте пайдалану үшін агротехниканы ғана қажет етеді.</w:t>
      </w:r>
    </w:p>
    <w:bookmarkEnd w:id="64"/>
    <w:bookmarkStart w:name="z80" w:id="65"/>
    <w:p>
      <w:pPr>
        <w:spacing w:after="0"/>
        <w:ind w:left="0"/>
        <w:jc w:val="both"/>
      </w:pPr>
      <w:r>
        <w:rPr>
          <w:rFonts w:ascii="Times New Roman"/>
          <w:b w:val="false"/>
          <w:i w:val="false"/>
          <w:color w:val="000000"/>
          <w:sz w:val="28"/>
        </w:rPr>
        <w:t xml:space="preserve">
      Аудан аумағындағы қара-қоңыр топырағының құрамында гумус төмен. Топырақтың механикалық құрамы қара-қоңыр саздақты әрі түрлі құрамдағыдай тастақтау. </w:t>
      </w:r>
    </w:p>
    <w:bookmarkEnd w:id="65"/>
    <w:bookmarkStart w:name="z81" w:id="66"/>
    <w:p>
      <w:pPr>
        <w:spacing w:after="0"/>
        <w:ind w:left="0"/>
        <w:jc w:val="left"/>
      </w:pPr>
      <w:r>
        <w:rPr>
          <w:rFonts w:ascii="Times New Roman"/>
          <w:b/>
          <w:i w:val="false"/>
          <w:color w:val="000000"/>
        </w:rPr>
        <w:t xml:space="preserve"> 4. Өсімдіктер</w:t>
      </w:r>
    </w:p>
    <w:bookmarkEnd w:id="66"/>
    <w:bookmarkStart w:name="z82" w:id="67"/>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жусан, жантақ, қамыс, құрақ, бұталы өсімдіктер, яғни әр-түрлі шөптер көп тараған. Пішен жайылымдарда орташа жағдайда болып табылады.</w:t>
      </w:r>
    </w:p>
    <w:bookmarkEnd w:id="67"/>
    <w:bookmarkStart w:name="z83" w:id="68"/>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68"/>
    <w:bookmarkStart w:name="z84" w:id="69"/>
    <w:p>
      <w:pPr>
        <w:spacing w:after="0"/>
        <w:ind w:left="0"/>
        <w:jc w:val="both"/>
      </w:pPr>
      <w:r>
        <w:rPr>
          <w:rFonts w:ascii="Times New Roman"/>
          <w:b w:val="false"/>
          <w:i w:val="false"/>
          <w:color w:val="000000"/>
          <w:sz w:val="28"/>
        </w:rPr>
        <w:t>
      Жайылым жерлер көбінесе селеулі-бетегелі-жусанды, бетегелі-жусанды, дәнді-жусанды-бозды-бетегелі, бидайықты-айрауықты-дәнді, қияқ-дәнді және қияқ-дәнді-құрақты күрделі байланыстырылған қоғамдастықтарымен ұсынылған.</w:t>
      </w:r>
    </w:p>
    <w:bookmarkEnd w:id="69"/>
    <w:bookmarkStart w:name="z85" w:id="70"/>
    <w:p>
      <w:pPr>
        <w:spacing w:after="0"/>
        <w:ind w:left="0"/>
        <w:jc w:val="both"/>
      </w:pPr>
      <w:r>
        <w:rPr>
          <w:rFonts w:ascii="Times New Roman"/>
          <w:b w:val="false"/>
          <w:i w:val="false"/>
          <w:color w:val="000000"/>
          <w:sz w:val="28"/>
        </w:rPr>
        <w:t>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w:t>
      </w:r>
    </w:p>
    <w:bookmarkEnd w:id="70"/>
    <w:bookmarkStart w:name="z86" w:id="71"/>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71"/>
    <w:bookmarkStart w:name="z87" w:id="72"/>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w:t>
      </w:r>
      <w:r>
        <w:rPr>
          <w:rFonts w:ascii="Times New Roman"/>
          <w:b/>
          <w:i w:val="false"/>
          <w:color w:val="000000"/>
        </w:rPr>
        <w:t>айналымының сызбаның үлгісі</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997"/>
        <w:gridCol w:w="1997"/>
        <w:gridCol w:w="1997"/>
        <w:gridCol w:w="1997"/>
        <w:gridCol w:w="1997"/>
        <w:gridCol w:w="1997"/>
      </w:tblGrid>
      <w:tr>
        <w:trPr>
          <w:trHeight w:val="30" w:hRule="atLeast"/>
        </w:trPr>
        <w:tc>
          <w:tcPr>
            <w:tcW w:w="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Жылдар</w:t>
            </w:r>
          </w:p>
          <w:bookmarkEnd w:id="73"/>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4"/>
          <w:p>
            <w:pPr>
              <w:spacing w:after="20"/>
              <w:ind w:left="20"/>
              <w:jc w:val="both"/>
            </w:pPr>
            <w:r>
              <w:rPr>
                <w:rFonts w:ascii="Times New Roman"/>
                <w:b w:val="false"/>
                <w:i w:val="false"/>
                <w:color w:val="000000"/>
                <w:sz w:val="20"/>
              </w:rPr>
              <w:t>
1</w:t>
            </w:r>
          </w:p>
          <w:bookmarkEnd w:id="74"/>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5"/>
          <w:p>
            <w:pPr>
              <w:spacing w:after="20"/>
              <w:ind w:left="20"/>
              <w:jc w:val="both"/>
            </w:pPr>
            <w:r>
              <w:rPr>
                <w:rFonts w:ascii="Times New Roman"/>
                <w:b w:val="false"/>
                <w:i w:val="false"/>
                <w:color w:val="000000"/>
                <w:sz w:val="20"/>
              </w:rPr>
              <w:t>
2</w:t>
            </w:r>
          </w:p>
          <w:bookmarkEnd w:id="75"/>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6"/>
          <w:p>
            <w:pPr>
              <w:spacing w:after="20"/>
              <w:ind w:left="20"/>
              <w:jc w:val="both"/>
            </w:pPr>
            <w:r>
              <w:rPr>
                <w:rFonts w:ascii="Times New Roman"/>
                <w:b w:val="false"/>
                <w:i w:val="false"/>
                <w:color w:val="000000"/>
                <w:sz w:val="20"/>
              </w:rPr>
              <w:t>
3</w:t>
            </w:r>
          </w:p>
          <w:bookmarkEnd w:id="76"/>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7"/>
          <w:p>
            <w:pPr>
              <w:spacing w:after="20"/>
              <w:ind w:left="20"/>
              <w:jc w:val="both"/>
            </w:pPr>
            <w:r>
              <w:rPr>
                <w:rFonts w:ascii="Times New Roman"/>
                <w:b w:val="false"/>
                <w:i w:val="false"/>
                <w:color w:val="000000"/>
                <w:sz w:val="20"/>
              </w:rPr>
              <w:t>
4</w:t>
            </w:r>
          </w:p>
          <w:bookmarkEnd w:id="77"/>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5</w:t>
            </w:r>
          </w:p>
          <w:bookmarkEnd w:id="78"/>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9"/>
          <w:p>
            <w:pPr>
              <w:spacing w:after="20"/>
              <w:ind w:left="20"/>
              <w:jc w:val="both"/>
            </w:pPr>
            <w:r>
              <w:rPr>
                <w:rFonts w:ascii="Times New Roman"/>
                <w:b w:val="false"/>
                <w:i w:val="false"/>
                <w:color w:val="000000"/>
                <w:sz w:val="20"/>
              </w:rPr>
              <w:t>
6</w:t>
            </w:r>
          </w:p>
          <w:bookmarkEnd w:id="79"/>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bl>
    <w:bookmarkStart w:name="z97" w:id="80"/>
    <w:p>
      <w:pPr>
        <w:spacing w:after="0"/>
        <w:ind w:left="0"/>
        <w:jc w:val="both"/>
      </w:pPr>
      <w:r>
        <w:rPr>
          <w:rFonts w:ascii="Times New Roman"/>
          <w:b w:val="false"/>
          <w:i w:val="false"/>
          <w:color w:val="000000"/>
          <w:sz w:val="28"/>
        </w:rPr>
        <w:t xml:space="preserve">
      Көріп отырғандай, жайылым айналымы сызбасында, 6 жылда бір рет шөп жайылымдарына "демалыс" беріледі, яғни жайылым деградациясының алдын алады. </w:t>
      </w:r>
    </w:p>
    <w:bookmarkEnd w:id="80"/>
    <w:bookmarkStart w:name="z98" w:id="81"/>
    <w:p>
      <w:pPr>
        <w:spacing w:after="0"/>
        <w:ind w:left="0"/>
        <w:jc w:val="left"/>
      </w:pPr>
      <w:r>
        <w:rPr>
          <w:rFonts w:ascii="Times New Roman"/>
          <w:b/>
          <w:i w:val="false"/>
          <w:color w:val="000000"/>
        </w:rPr>
        <w:t xml:space="preserve"> 5. Гидрография және суландыру</w:t>
      </w:r>
    </w:p>
    <w:bookmarkEnd w:id="81"/>
    <w:bookmarkStart w:name="z99" w:id="82"/>
    <w:p>
      <w:pPr>
        <w:spacing w:after="0"/>
        <w:ind w:left="0"/>
        <w:jc w:val="both"/>
      </w:pPr>
      <w:r>
        <w:rPr>
          <w:rFonts w:ascii="Times New Roman"/>
          <w:b w:val="false"/>
          <w:i w:val="false"/>
          <w:color w:val="000000"/>
          <w:sz w:val="28"/>
        </w:rPr>
        <w:t>
      Аудан гидрографиясы Талас және Аса өзендерімен және де ағыссыз жатқан таяз ойыстардағы топталған көлдерімен негізделеді. Бұл ойыстарда ірі көлдер орналасқан. Олар: Талас, Бүркітті, Комитерн, Өтес және басқа да көлдер.</w:t>
      </w:r>
    </w:p>
    <w:bookmarkEnd w:id="82"/>
    <w:bookmarkStart w:name="z100" w:id="83"/>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83"/>
    <w:bookmarkStart w:name="z101" w:id="84"/>
    <w:p>
      <w:pPr>
        <w:spacing w:after="0"/>
        <w:ind w:left="0"/>
        <w:jc w:val="both"/>
      </w:pPr>
      <w:r>
        <w:rPr>
          <w:rFonts w:ascii="Times New Roman"/>
          <w:b w:val="false"/>
          <w:i w:val="false"/>
          <w:color w:val="000000"/>
          <w:sz w:val="28"/>
        </w:rPr>
        <w:t>
      Қорытындылай келе, суландыру көздері ауданда ауыл шаруашылық малдарының қажеттілігін толығымен қанағаттандырып отыр.</w:t>
      </w:r>
    </w:p>
    <w:bookmarkEnd w:id="84"/>
    <w:bookmarkStart w:name="z102" w:id="85"/>
    <w:p>
      <w:pPr>
        <w:spacing w:after="0"/>
        <w:ind w:left="0"/>
        <w:jc w:val="left"/>
      </w:pPr>
      <w:r>
        <w:rPr>
          <w:rFonts w:ascii="Times New Roman"/>
          <w:b/>
          <w:i w:val="false"/>
          <w:color w:val="000000"/>
        </w:rPr>
        <w:t xml:space="preserve"> 6. Жайылым геоботаникасы</w:t>
      </w:r>
    </w:p>
    <w:bookmarkEnd w:id="85"/>
    <w:bookmarkStart w:name="z103" w:id="86"/>
    <w:p>
      <w:pPr>
        <w:spacing w:after="0"/>
        <w:ind w:left="0"/>
        <w:jc w:val="both"/>
      </w:pPr>
      <w:r>
        <w:rPr>
          <w:rFonts w:ascii="Times New Roman"/>
          <w:b w:val="false"/>
          <w:i w:val="false"/>
          <w:color w:val="000000"/>
          <w:sz w:val="28"/>
        </w:rPr>
        <w:t>
      Жайылым өнімділігін анықтау үшін Республикалық мемлекеттік "Мемжер ҒӨО"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 гектар, азық өлшеміне қайта есептегенде - 1,5 центнер/гектар. Осыны қорытындылай келе, аудан жеріндегі азық бірлігіндегі қосалқы азық салмағын есептеп шығаруға болады: 1,5*224 956 гектар = 337 434 центнер азық бірлігі.</w:t>
      </w:r>
    </w:p>
    <w:bookmarkEnd w:id="86"/>
    <w:bookmarkStart w:name="z104" w:id="87"/>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87"/>
    <w:bookmarkStart w:name="z105" w:id="88"/>
    <w:p>
      <w:pPr>
        <w:spacing w:after="0"/>
        <w:ind w:left="0"/>
        <w:jc w:val="left"/>
      </w:pPr>
      <w:r>
        <w:rPr>
          <w:rFonts w:ascii="Times New Roman"/>
          <w:b/>
          <w:i w:val="false"/>
          <w:color w:val="000000"/>
        </w:rPr>
        <w:t xml:space="preserve"> 7. Жайылым сыйымдылығы</w:t>
      </w:r>
    </w:p>
    <w:bookmarkEnd w:id="88"/>
    <w:bookmarkStart w:name="z106" w:id="89"/>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- 4 килограмм, ұсақ қара мал - 2 килограмм, жылқылар - 6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89"/>
    <w:bookmarkStart w:name="z107" w:id="90"/>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 = 720 килограмм немесе 7,2 центнер қажет.</w:t>
      </w:r>
    </w:p>
    <w:bookmarkEnd w:id="90"/>
    <w:bookmarkStart w:name="z108" w:id="91"/>
    <w:p>
      <w:pPr>
        <w:spacing w:after="0"/>
        <w:ind w:left="0"/>
        <w:jc w:val="left"/>
      </w:pPr>
      <w:r>
        <w:rPr>
          <w:rFonts w:ascii="Times New Roman"/>
          <w:b/>
          <w:i w:val="false"/>
          <w:color w:val="000000"/>
        </w:rPr>
        <w:t xml:space="preserve"> Ветеринариялық – санитариялық объектілер туралы мәліметтер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7"/>
        <w:gridCol w:w="1731"/>
        <w:gridCol w:w="2687"/>
        <w:gridCol w:w="1731"/>
        <w:gridCol w:w="1732"/>
        <w:gridCol w:w="1732"/>
      </w:tblGrid>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2"/>
          <w:p>
            <w:pPr>
              <w:spacing w:after="20"/>
              <w:ind w:left="20"/>
              <w:jc w:val="both"/>
            </w:pPr>
            <w:r>
              <w:rPr>
                <w:rFonts w:ascii="Times New Roman"/>
                <w:b w:val="false"/>
                <w:i w:val="false"/>
                <w:color w:val="000000"/>
                <w:sz w:val="20"/>
              </w:rPr>
              <w:t>
№</w:t>
            </w:r>
          </w:p>
          <w:bookmarkEnd w:id="92"/>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пункттері</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3"/>
          <w:p>
            <w:pPr>
              <w:spacing w:after="20"/>
              <w:ind w:left="20"/>
              <w:jc w:val="both"/>
            </w:pPr>
            <w:r>
              <w:rPr>
                <w:rFonts w:ascii="Times New Roman"/>
                <w:b w:val="false"/>
                <w:i w:val="false"/>
                <w:color w:val="000000"/>
                <w:sz w:val="20"/>
              </w:rPr>
              <w:t>
1</w:t>
            </w:r>
          </w:p>
          <w:bookmarkEnd w:id="93"/>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4"/>
          <w:p>
            <w:pPr>
              <w:spacing w:after="20"/>
              <w:ind w:left="20"/>
              <w:jc w:val="both"/>
            </w:pPr>
            <w:r>
              <w:rPr>
                <w:rFonts w:ascii="Times New Roman"/>
                <w:b w:val="false"/>
                <w:i w:val="false"/>
                <w:color w:val="000000"/>
                <w:sz w:val="20"/>
              </w:rPr>
              <w:t>
2</w:t>
            </w:r>
          </w:p>
          <w:bookmarkEnd w:id="94"/>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5"/>
          <w:p>
            <w:pPr>
              <w:spacing w:after="20"/>
              <w:ind w:left="20"/>
              <w:jc w:val="both"/>
            </w:pPr>
            <w:r>
              <w:rPr>
                <w:rFonts w:ascii="Times New Roman"/>
                <w:b w:val="false"/>
                <w:i w:val="false"/>
                <w:color w:val="000000"/>
                <w:sz w:val="20"/>
              </w:rPr>
              <w:t>
3</w:t>
            </w:r>
          </w:p>
          <w:bookmarkEnd w:id="95"/>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6"/>
          <w:p>
            <w:pPr>
              <w:spacing w:after="20"/>
              <w:ind w:left="20"/>
              <w:jc w:val="both"/>
            </w:pPr>
            <w:r>
              <w:rPr>
                <w:rFonts w:ascii="Times New Roman"/>
                <w:b w:val="false"/>
                <w:i w:val="false"/>
                <w:color w:val="000000"/>
                <w:sz w:val="20"/>
              </w:rPr>
              <w:t>
4</w:t>
            </w:r>
          </w:p>
          <w:bookmarkEnd w:id="96"/>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7"/>
          <w:p>
            <w:pPr>
              <w:spacing w:after="20"/>
              <w:ind w:left="20"/>
              <w:jc w:val="both"/>
            </w:pPr>
            <w:r>
              <w:rPr>
                <w:rFonts w:ascii="Times New Roman"/>
                <w:b w:val="false"/>
                <w:i w:val="false"/>
                <w:color w:val="000000"/>
                <w:sz w:val="20"/>
              </w:rPr>
              <w:t>
5</w:t>
            </w:r>
          </w:p>
          <w:bookmarkEnd w:id="97"/>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Тоғызкент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8"/>
          <w:p>
            <w:pPr>
              <w:spacing w:after="20"/>
              <w:ind w:left="20"/>
              <w:jc w:val="both"/>
            </w:pPr>
            <w:r>
              <w:rPr>
                <w:rFonts w:ascii="Times New Roman"/>
                <w:b w:val="false"/>
                <w:i w:val="false"/>
                <w:color w:val="000000"/>
                <w:sz w:val="20"/>
              </w:rPr>
              <w:t>
6</w:t>
            </w:r>
          </w:p>
          <w:bookmarkEnd w:id="98"/>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9"/>
          <w:p>
            <w:pPr>
              <w:spacing w:after="20"/>
              <w:ind w:left="20"/>
              <w:jc w:val="both"/>
            </w:pPr>
            <w:r>
              <w:rPr>
                <w:rFonts w:ascii="Times New Roman"/>
                <w:b w:val="false"/>
                <w:i w:val="false"/>
                <w:color w:val="000000"/>
                <w:sz w:val="20"/>
              </w:rPr>
              <w:t>
7</w:t>
            </w:r>
          </w:p>
          <w:bookmarkEnd w:id="99"/>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0"/>
          <w:p>
            <w:pPr>
              <w:spacing w:after="20"/>
              <w:ind w:left="20"/>
              <w:jc w:val="both"/>
            </w:pPr>
            <w:r>
              <w:rPr>
                <w:rFonts w:ascii="Times New Roman"/>
                <w:b w:val="false"/>
                <w:i w:val="false"/>
                <w:color w:val="000000"/>
                <w:sz w:val="20"/>
              </w:rPr>
              <w:t>
8</w:t>
            </w:r>
          </w:p>
          <w:bookmarkEnd w:id="100"/>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1"/>
          <w:p>
            <w:pPr>
              <w:spacing w:after="20"/>
              <w:ind w:left="20"/>
              <w:jc w:val="both"/>
            </w:pPr>
            <w:r>
              <w:rPr>
                <w:rFonts w:ascii="Times New Roman"/>
                <w:b w:val="false"/>
                <w:i w:val="false"/>
                <w:color w:val="000000"/>
                <w:sz w:val="20"/>
              </w:rPr>
              <w:t>
9</w:t>
            </w:r>
          </w:p>
          <w:bookmarkEnd w:id="101"/>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2"/>
          <w:p>
            <w:pPr>
              <w:spacing w:after="20"/>
              <w:ind w:left="20"/>
              <w:jc w:val="both"/>
            </w:pPr>
            <w:r>
              <w:rPr>
                <w:rFonts w:ascii="Times New Roman"/>
                <w:b w:val="false"/>
                <w:i w:val="false"/>
                <w:color w:val="000000"/>
                <w:sz w:val="20"/>
              </w:rPr>
              <w:t>
10</w:t>
            </w:r>
          </w:p>
          <w:bookmarkEnd w:id="102"/>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21" w:id="103"/>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 </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
        <w:gridCol w:w="1058"/>
        <w:gridCol w:w="1810"/>
        <w:gridCol w:w="1810"/>
        <w:gridCol w:w="2188"/>
        <w:gridCol w:w="2564"/>
        <w:gridCol w:w="2190"/>
      </w:tblGrid>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04"/>
          <w:p>
            <w:pPr>
              <w:spacing w:after="20"/>
              <w:ind w:left="20"/>
              <w:jc w:val="both"/>
            </w:pPr>
            <w:r>
              <w:rPr>
                <w:rFonts w:ascii="Times New Roman"/>
                <w:b w:val="false"/>
                <w:i w:val="false"/>
                <w:color w:val="000000"/>
                <w:sz w:val="20"/>
              </w:rPr>
              <w:t>
№</w:t>
            </w:r>
          </w:p>
          <w:bookmarkEnd w:id="104"/>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5"/>
          <w:p>
            <w:pPr>
              <w:spacing w:after="20"/>
              <w:ind w:left="20"/>
              <w:jc w:val="both"/>
            </w:pPr>
            <w:r>
              <w:rPr>
                <w:rFonts w:ascii="Times New Roman"/>
                <w:b w:val="false"/>
                <w:i w:val="false"/>
                <w:color w:val="000000"/>
                <w:sz w:val="20"/>
              </w:rPr>
              <w:t>
1</w:t>
            </w:r>
          </w:p>
          <w:bookmarkEnd w:id="105"/>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Байқадам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шаруашылықта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С.Искаков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Ш.Ажулиева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Б.Иманбаев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Е.Тоқаев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А.Әлкеев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К.Шаукебаева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А.Елеусізова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А.Талдыбаева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С.Бапаш</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М.Елібаев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6"/>
          <w:p>
            <w:pPr>
              <w:spacing w:after="20"/>
              <w:ind w:left="20"/>
              <w:jc w:val="both"/>
            </w:pPr>
            <w:r>
              <w:rPr>
                <w:rFonts w:ascii="Times New Roman"/>
                <w:b w:val="false"/>
                <w:i w:val="false"/>
                <w:color w:val="000000"/>
                <w:sz w:val="20"/>
              </w:rPr>
              <w:t>
2</w:t>
            </w:r>
          </w:p>
          <w:bookmarkEnd w:id="106"/>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Т.Акмағанбетов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Қ.Жусипалиев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К.Баяхметов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Б.Бұзауов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С.Сексенбаев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А.Қарпықов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С.Жұматаев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Т.Сарсекеев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С.Рысбеков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07"/>
          <w:p>
            <w:pPr>
              <w:spacing w:after="20"/>
              <w:ind w:left="20"/>
              <w:jc w:val="both"/>
            </w:pPr>
            <w:r>
              <w:rPr>
                <w:rFonts w:ascii="Times New Roman"/>
                <w:b w:val="false"/>
                <w:i w:val="false"/>
                <w:color w:val="000000"/>
                <w:sz w:val="20"/>
              </w:rPr>
              <w:t>
3</w:t>
            </w:r>
          </w:p>
          <w:bookmarkEnd w:id="107"/>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Б.Түлкібаев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Д.Құлынтай</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О.Сұлтанбеков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А.Сайлауов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С.Егеубаев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Б.Сержанов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Б.Сержанов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Ж.Абдуллаев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Б.Дүйсенов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Б.Балашов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08"/>
          <w:p>
            <w:pPr>
              <w:spacing w:after="20"/>
              <w:ind w:left="20"/>
              <w:jc w:val="both"/>
            </w:pPr>
            <w:r>
              <w:rPr>
                <w:rFonts w:ascii="Times New Roman"/>
                <w:b w:val="false"/>
                <w:i w:val="false"/>
                <w:color w:val="000000"/>
                <w:sz w:val="20"/>
              </w:rPr>
              <w:t>
4</w:t>
            </w:r>
          </w:p>
          <w:bookmarkEnd w:id="108"/>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Е.Әуежанов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Н.Ыбыраев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Т.Қыздарбеков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Ж.Мүлкеева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А.Шалбаев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А.Садуов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Б.Сембин</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Ж.Сыздыков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Ж.Куандыков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Ж.Сыздыков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09"/>
          <w:p>
            <w:pPr>
              <w:spacing w:after="20"/>
              <w:ind w:left="20"/>
              <w:jc w:val="both"/>
            </w:pPr>
            <w:r>
              <w:rPr>
                <w:rFonts w:ascii="Times New Roman"/>
                <w:b w:val="false"/>
                <w:i w:val="false"/>
                <w:color w:val="000000"/>
                <w:sz w:val="20"/>
              </w:rPr>
              <w:t>
5</w:t>
            </w:r>
          </w:p>
          <w:bookmarkEnd w:id="109"/>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Тоғызкент</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қожалықтарда, оның ішінде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А.Елікбаев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Ә.Өмірзақов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Ш.Жақсылықов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Б.Мадемаров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Д.Джаппаров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З.Сарсенбаева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С.Сағындықов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Б.Карапашов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М.Жораев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М.Дүйсенов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Е.Мырзабеков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С.Сыздықов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Ш.Мұсаев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Б.Мауленқұлов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Ж.Майров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Қ.Божбанов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Ж.Көкішев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А.Құрымбаев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С.Өткелбаев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М.Нұрпейсов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С.Жолдыбай</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10"/>
          <w:p>
            <w:pPr>
              <w:spacing w:after="20"/>
              <w:ind w:left="20"/>
              <w:jc w:val="both"/>
            </w:pPr>
            <w:r>
              <w:rPr>
                <w:rFonts w:ascii="Times New Roman"/>
                <w:b w:val="false"/>
                <w:i w:val="false"/>
                <w:color w:val="000000"/>
                <w:sz w:val="20"/>
              </w:rPr>
              <w:t>
6</w:t>
            </w:r>
          </w:p>
          <w:bookmarkEnd w:id="110"/>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Б.Омарбаев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Т.Наханов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С.Миралиева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Е.Қожасбаев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А.Бейсенбекова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Б.Жұмаділов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Е.Шағырбаев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Л.Жылқыбаев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Ж.Бейсенов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А.Құрманқұлова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А.Ақшалов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Қ.Дүйсенбеков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П.Үсенов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11"/>
          <w:p>
            <w:pPr>
              <w:spacing w:after="20"/>
              <w:ind w:left="20"/>
              <w:jc w:val="both"/>
            </w:pPr>
            <w:r>
              <w:rPr>
                <w:rFonts w:ascii="Times New Roman"/>
                <w:b w:val="false"/>
                <w:i w:val="false"/>
                <w:color w:val="000000"/>
                <w:sz w:val="20"/>
              </w:rPr>
              <w:t>
7</w:t>
            </w:r>
          </w:p>
          <w:bookmarkEnd w:id="111"/>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Н.Рәшов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Ж.Оңғарбаев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С.Қасымов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С.Қоңратов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М.Ошақбаев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Т.Түсіпбеков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М.Жусамбаев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12"/>
          <w:p>
            <w:pPr>
              <w:spacing w:after="20"/>
              <w:ind w:left="20"/>
              <w:jc w:val="both"/>
            </w:pPr>
            <w:r>
              <w:rPr>
                <w:rFonts w:ascii="Times New Roman"/>
                <w:b w:val="false"/>
                <w:i w:val="false"/>
                <w:color w:val="000000"/>
                <w:sz w:val="20"/>
              </w:rPr>
              <w:t>
8</w:t>
            </w:r>
          </w:p>
          <w:bookmarkEnd w:id="112"/>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Ж.Айтбеков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Н.Баймұратов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Д.Ақділдаев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Т.Рахымбеков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А.Құсайнов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Қ.Мәдібеков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М.Қаракесекова</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Ә.Кенжетаев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13"/>
          <w:p>
            <w:pPr>
              <w:spacing w:after="20"/>
              <w:ind w:left="20"/>
              <w:jc w:val="both"/>
            </w:pPr>
            <w:r>
              <w:rPr>
                <w:rFonts w:ascii="Times New Roman"/>
                <w:b w:val="false"/>
                <w:i w:val="false"/>
                <w:color w:val="000000"/>
                <w:sz w:val="20"/>
              </w:rPr>
              <w:t>
9</w:t>
            </w:r>
          </w:p>
          <w:bookmarkEnd w:id="113"/>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шаруашылықта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 оның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Е.Дүтбаев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М.Дүтбаев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Т.Смайлов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Ғ.Жұмағұлов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А.Байжанов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Т.Кемалов</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17804</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244088</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w:t>
            </w:r>
          </w:p>
        </w:tc>
      </w:tr>
    </w:tbl>
    <w:bookmarkStart w:name="z250" w:id="114"/>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0"/>
        <w:gridCol w:w="875"/>
        <w:gridCol w:w="1880"/>
        <w:gridCol w:w="2555"/>
        <w:gridCol w:w="2555"/>
        <w:gridCol w:w="2555"/>
      </w:tblGrid>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15"/>
          <w:p>
            <w:pPr>
              <w:spacing w:after="20"/>
              <w:ind w:left="20"/>
              <w:jc w:val="both"/>
            </w:pPr>
            <w:r>
              <w:rPr>
                <w:rFonts w:ascii="Times New Roman"/>
                <w:b w:val="false"/>
                <w:i w:val="false"/>
                <w:color w:val="000000"/>
                <w:sz w:val="20"/>
              </w:rPr>
              <w:t>
№</w:t>
            </w:r>
          </w:p>
          <w:bookmarkEnd w:id="115"/>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(табын)</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r>
              <w:br/>
            </w:r>
            <w:r>
              <w:rPr>
                <w:rFonts w:ascii="Times New Roman"/>
                <w:b w:val="false"/>
                <w:i w:val="false"/>
                <w:color w:val="000000"/>
                <w:sz w:val="20"/>
              </w:rPr>
              <w:t>
(отар)</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16"/>
          <w:p>
            <w:pPr>
              <w:spacing w:after="20"/>
              <w:ind w:left="20"/>
              <w:jc w:val="both"/>
            </w:pPr>
            <w:r>
              <w:rPr>
                <w:rFonts w:ascii="Times New Roman"/>
                <w:b w:val="false"/>
                <w:i w:val="false"/>
                <w:color w:val="000000"/>
                <w:sz w:val="20"/>
              </w:rPr>
              <w:t>
1</w:t>
            </w:r>
          </w:p>
          <w:bookmarkEnd w:id="116"/>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17"/>
          <w:p>
            <w:pPr>
              <w:spacing w:after="20"/>
              <w:ind w:left="20"/>
              <w:jc w:val="both"/>
            </w:pPr>
            <w:r>
              <w:rPr>
                <w:rFonts w:ascii="Times New Roman"/>
                <w:b w:val="false"/>
                <w:i w:val="false"/>
                <w:color w:val="000000"/>
                <w:sz w:val="20"/>
              </w:rPr>
              <w:t>
2</w:t>
            </w:r>
          </w:p>
          <w:bookmarkEnd w:id="117"/>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Қамқалы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18"/>
          <w:p>
            <w:pPr>
              <w:spacing w:after="20"/>
              <w:ind w:left="20"/>
              <w:jc w:val="both"/>
            </w:pPr>
            <w:r>
              <w:rPr>
                <w:rFonts w:ascii="Times New Roman"/>
                <w:b w:val="false"/>
                <w:i w:val="false"/>
                <w:color w:val="000000"/>
                <w:sz w:val="20"/>
              </w:rPr>
              <w:t>
3</w:t>
            </w:r>
          </w:p>
          <w:bookmarkEnd w:id="118"/>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19"/>
          <w:p>
            <w:pPr>
              <w:spacing w:after="20"/>
              <w:ind w:left="20"/>
              <w:jc w:val="both"/>
            </w:pPr>
            <w:r>
              <w:rPr>
                <w:rFonts w:ascii="Times New Roman"/>
                <w:b w:val="false"/>
                <w:i w:val="false"/>
                <w:color w:val="000000"/>
                <w:sz w:val="20"/>
              </w:rPr>
              <w:t>
4</w:t>
            </w:r>
          </w:p>
          <w:bookmarkEnd w:id="119"/>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20"/>
          <w:p>
            <w:pPr>
              <w:spacing w:after="20"/>
              <w:ind w:left="20"/>
              <w:jc w:val="both"/>
            </w:pPr>
            <w:r>
              <w:rPr>
                <w:rFonts w:ascii="Times New Roman"/>
                <w:b w:val="false"/>
                <w:i w:val="false"/>
                <w:color w:val="000000"/>
                <w:sz w:val="20"/>
              </w:rPr>
              <w:t>
5</w:t>
            </w:r>
          </w:p>
          <w:bookmarkEnd w:id="120"/>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21"/>
          <w:p>
            <w:pPr>
              <w:spacing w:after="20"/>
              <w:ind w:left="20"/>
              <w:jc w:val="both"/>
            </w:pPr>
            <w:r>
              <w:rPr>
                <w:rFonts w:ascii="Times New Roman"/>
                <w:b w:val="false"/>
                <w:i w:val="false"/>
                <w:color w:val="000000"/>
                <w:sz w:val="20"/>
              </w:rPr>
              <w:t>
6</w:t>
            </w:r>
          </w:p>
          <w:bookmarkEnd w:id="121"/>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Жаңатас</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22"/>
          <w:p>
            <w:pPr>
              <w:spacing w:after="20"/>
              <w:ind w:left="20"/>
              <w:jc w:val="both"/>
            </w:pPr>
            <w:r>
              <w:rPr>
                <w:rFonts w:ascii="Times New Roman"/>
                <w:b w:val="false"/>
                <w:i w:val="false"/>
                <w:color w:val="000000"/>
                <w:sz w:val="20"/>
              </w:rPr>
              <w:t>
7</w:t>
            </w:r>
          </w:p>
          <w:bookmarkEnd w:id="122"/>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23"/>
          <w:p>
            <w:pPr>
              <w:spacing w:after="20"/>
              <w:ind w:left="20"/>
              <w:jc w:val="both"/>
            </w:pPr>
            <w:r>
              <w:rPr>
                <w:rFonts w:ascii="Times New Roman"/>
                <w:b w:val="false"/>
                <w:i w:val="false"/>
                <w:color w:val="000000"/>
                <w:sz w:val="20"/>
              </w:rPr>
              <w:t>
8</w:t>
            </w:r>
          </w:p>
          <w:bookmarkEnd w:id="123"/>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24"/>
          <w:p>
            <w:pPr>
              <w:spacing w:after="20"/>
              <w:ind w:left="20"/>
              <w:jc w:val="both"/>
            </w:pPr>
            <w:r>
              <w:rPr>
                <w:rFonts w:ascii="Times New Roman"/>
                <w:b w:val="false"/>
                <w:i w:val="false"/>
                <w:color w:val="000000"/>
                <w:sz w:val="20"/>
              </w:rPr>
              <w:t>
9</w:t>
            </w:r>
          </w:p>
          <w:bookmarkEnd w:id="124"/>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25"/>
          <w:p>
            <w:pPr>
              <w:spacing w:after="20"/>
              <w:ind w:left="20"/>
              <w:jc w:val="both"/>
            </w:pPr>
            <w:r>
              <w:rPr>
                <w:rFonts w:ascii="Times New Roman"/>
                <w:b w:val="false"/>
                <w:i w:val="false"/>
                <w:color w:val="000000"/>
                <w:sz w:val="20"/>
              </w:rPr>
              <w:t>
10</w:t>
            </w:r>
          </w:p>
          <w:bookmarkEnd w:id="125"/>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Тоғызкент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қожалықтарда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bl>
    <w:bookmarkStart w:name="z283" w:id="126"/>
    <w:p>
      <w:pPr>
        <w:spacing w:after="0"/>
        <w:ind w:left="0"/>
        <w:jc w:val="left"/>
      </w:pPr>
      <w:r>
        <w:rPr>
          <w:rFonts w:ascii="Times New Roman"/>
          <w:b/>
          <w:i w:val="false"/>
          <w:color w:val="000000"/>
        </w:rPr>
        <w:t xml:space="preserve"> </w:t>
      </w:r>
      <w:r>
        <w:rPr>
          <w:rFonts w:ascii="Times New Roman"/>
          <w:b/>
          <w:i w:val="false"/>
          <w:color w:val="000000"/>
        </w:rPr>
        <w:t>Аудан көлемінде ауыл шаруашылығы жануарларын мал басын орналастыру үшін жайылымдарды қайта бөлу және оны берілген жайылымдарға ауыстыру схемасы</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
        <w:gridCol w:w="290"/>
        <w:gridCol w:w="1335"/>
        <w:gridCol w:w="1576"/>
        <w:gridCol w:w="1282"/>
        <w:gridCol w:w="746"/>
        <w:gridCol w:w="1496"/>
        <w:gridCol w:w="1496"/>
        <w:gridCol w:w="1496"/>
        <w:gridCol w:w="585"/>
        <w:gridCol w:w="934"/>
        <w:gridCol w:w="774"/>
      </w:tblGrid>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27"/>
          <w:p>
            <w:pPr>
              <w:spacing w:after="20"/>
              <w:ind w:left="20"/>
              <w:jc w:val="both"/>
            </w:pPr>
            <w:r>
              <w:rPr>
                <w:rFonts w:ascii="Times New Roman"/>
                <w:b w:val="false"/>
                <w:i w:val="false"/>
                <w:color w:val="000000"/>
                <w:sz w:val="20"/>
              </w:rPr>
              <w:t>
№</w:t>
            </w:r>
          </w:p>
          <w:bookmarkEnd w:id="127"/>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 га)</w:t>
            </w:r>
          </w:p>
        </w:tc>
        <w:tc>
          <w:tcPr>
            <w:tcW w:w="1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(га)</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(га)</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(га)</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(га)</w:t>
            </w: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28"/>
          <w:p>
            <w:pPr>
              <w:spacing w:after="20"/>
              <w:ind w:left="20"/>
              <w:jc w:val="both"/>
            </w:pPr>
            <w:r>
              <w:rPr>
                <w:rFonts w:ascii="Times New Roman"/>
                <w:b w:val="false"/>
                <w:i w:val="false"/>
                <w:color w:val="000000"/>
                <w:sz w:val="20"/>
              </w:rPr>
              <w:t>
1</w:t>
            </w:r>
          </w:p>
          <w:bookmarkEnd w:id="128"/>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Байқадам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r>
              <w:br/>
            </w:r>
            <w:r>
              <w:rPr>
                <w:rFonts w:ascii="Times New Roman"/>
                <w:b w:val="false"/>
                <w:i w:val="false"/>
                <w:color w:val="000000"/>
                <w:sz w:val="20"/>
              </w:rPr>
              <w:t xml:space="preserve">
4135,24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- 2584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28424</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98924,16</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98924,16</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- 25842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- 823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- 460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103059,4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29"/>
          <w:p>
            <w:pPr>
              <w:spacing w:after="20"/>
              <w:ind w:left="20"/>
              <w:jc w:val="both"/>
            </w:pPr>
            <w:r>
              <w:rPr>
                <w:rFonts w:ascii="Times New Roman"/>
                <w:b w:val="false"/>
                <w:i w:val="false"/>
                <w:color w:val="000000"/>
                <w:sz w:val="20"/>
              </w:rPr>
              <w:t>
2</w:t>
            </w:r>
          </w:p>
          <w:bookmarkEnd w:id="129"/>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Игілік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17895,27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- 1950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21450</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75100,13</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75100,13</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- 26677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- 675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- 265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92995,4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30"/>
          <w:p>
            <w:pPr>
              <w:spacing w:after="20"/>
              <w:ind w:left="20"/>
              <w:jc w:val="both"/>
            </w:pPr>
            <w:r>
              <w:rPr>
                <w:rFonts w:ascii="Times New Roman"/>
                <w:b w:val="false"/>
                <w:i w:val="false"/>
                <w:color w:val="000000"/>
                <w:sz w:val="20"/>
              </w:rPr>
              <w:t>
3</w:t>
            </w:r>
          </w:p>
          <w:bookmarkEnd w:id="130"/>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Жаңаталап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32497,96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- 1200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52037,84</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52037,84</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- 26965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- 590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- 282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131"/>
          <w:p>
            <w:pPr>
              <w:spacing w:after="20"/>
              <w:ind w:left="20"/>
              <w:jc w:val="both"/>
            </w:pPr>
            <w:r>
              <w:rPr>
                <w:rFonts w:ascii="Times New Roman"/>
                <w:b w:val="false"/>
                <w:i w:val="false"/>
                <w:color w:val="000000"/>
                <w:sz w:val="20"/>
              </w:rPr>
              <w:t>
4</w:t>
            </w:r>
          </w:p>
          <w:bookmarkEnd w:id="131"/>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191923,63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- 2782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30602</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60287,23</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60287,23</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- 36890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- 663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- 731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32"/>
          <w:p>
            <w:pPr>
              <w:spacing w:after="20"/>
              <w:ind w:left="20"/>
              <w:jc w:val="both"/>
            </w:pPr>
            <w:r>
              <w:rPr>
                <w:rFonts w:ascii="Times New Roman"/>
                <w:b w:val="false"/>
                <w:i w:val="false"/>
                <w:color w:val="000000"/>
                <w:sz w:val="20"/>
              </w:rPr>
              <w:t>
5</w:t>
            </w:r>
          </w:p>
          <w:bookmarkEnd w:id="132"/>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Тоғызкент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- 3081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33891</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- 31677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- 524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33"/>
          <w:p>
            <w:pPr>
              <w:spacing w:after="20"/>
              <w:ind w:left="20"/>
              <w:jc w:val="both"/>
            </w:pPr>
            <w:r>
              <w:rPr>
                <w:rFonts w:ascii="Times New Roman"/>
                <w:b w:val="false"/>
                <w:i w:val="false"/>
                <w:color w:val="000000"/>
                <w:sz w:val="20"/>
              </w:rPr>
              <w:t>
6</w:t>
            </w:r>
          </w:p>
          <w:bookmarkEnd w:id="133"/>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11447,7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- 2204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24244</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13028,13</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13028,13</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- 32410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- 437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- 263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134"/>
          <w:p>
            <w:pPr>
              <w:spacing w:after="20"/>
              <w:ind w:left="20"/>
              <w:jc w:val="both"/>
            </w:pPr>
            <w:r>
              <w:rPr>
                <w:rFonts w:ascii="Times New Roman"/>
                <w:b w:val="false"/>
                <w:i w:val="false"/>
                <w:color w:val="000000"/>
                <w:sz w:val="20"/>
              </w:rPr>
              <w:t>
7</w:t>
            </w:r>
          </w:p>
          <w:bookmarkEnd w:id="134"/>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Қамқалы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14899</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361490,19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- 1501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16511</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139062,81</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139062,81</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- 20998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- 538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- 98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14899</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135"/>
          <w:p>
            <w:pPr>
              <w:spacing w:after="20"/>
              <w:ind w:left="20"/>
              <w:jc w:val="both"/>
            </w:pPr>
            <w:r>
              <w:rPr>
                <w:rFonts w:ascii="Times New Roman"/>
                <w:b w:val="false"/>
                <w:i w:val="false"/>
                <w:color w:val="000000"/>
                <w:sz w:val="20"/>
              </w:rPr>
              <w:t>
8</w:t>
            </w:r>
          </w:p>
          <w:bookmarkEnd w:id="135"/>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Жаңаарық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6399,09</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15287,08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- 1141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12551</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77896,72</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77896,72</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- 33412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- 547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6399,09</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136"/>
          <w:p>
            <w:pPr>
              <w:spacing w:after="20"/>
              <w:ind w:left="20"/>
              <w:jc w:val="both"/>
            </w:pPr>
            <w:r>
              <w:rPr>
                <w:rFonts w:ascii="Times New Roman"/>
                <w:b w:val="false"/>
                <w:i w:val="false"/>
                <w:color w:val="000000"/>
                <w:sz w:val="20"/>
              </w:rPr>
              <w:t>
9</w:t>
            </w:r>
          </w:p>
          <w:bookmarkEnd w:id="136"/>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Түркістан ауылдық округі </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7349,26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- 1852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20372</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76503,14</w:t>
            </w:r>
          </w:p>
        </w:tc>
        <w:tc>
          <w:tcPr>
            <w:tcW w:w="14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76503,14</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- 25132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- 630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бойынша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69905,09</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632026,33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285825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1341937,6</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592840,16</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592840,16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bl>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Start w:name="z284" w:id="137"/>
    <w:p>
      <w:pPr>
        <w:spacing w:after="0"/>
        <w:ind w:left="0"/>
        <w:jc w:val="both"/>
      </w:pPr>
      <w:r>
        <w:rPr>
          <w:rFonts w:ascii="Times New Roman"/>
          <w:b w:val="false"/>
          <w:i w:val="false"/>
          <w:color w:val="000000"/>
          <w:sz w:val="28"/>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 </w:t>
      </w:r>
    </w:p>
    <w:bookmarkEnd w:id="137"/>
    <w:bookmarkStart w:name="z285" w:id="138"/>
    <w:p>
      <w:pPr>
        <w:spacing w:after="0"/>
        <w:ind w:left="0"/>
        <w:jc w:val="both"/>
      </w:pPr>
      <w:r>
        <w:rPr>
          <w:rFonts w:ascii="Times New Roman"/>
          <w:b w:val="false"/>
          <w:i w:val="false"/>
          <w:color w:val="000000"/>
          <w:sz w:val="28"/>
        </w:rPr>
        <w:t xml:space="preserve">
      - топырақ – климаттық аймаққа, ауыл шаруашылығы жануарлар түріне, сондай – ақ жайылым өнімділігіне байланысты жайылымның ұзақтық кезеңі; </w:t>
      </w:r>
    </w:p>
    <w:bookmarkEnd w:id="138"/>
    <w:bookmarkStart w:name="z286" w:id="139"/>
    <w:p>
      <w:pPr>
        <w:spacing w:after="0"/>
        <w:ind w:left="0"/>
        <w:jc w:val="both"/>
      </w:pPr>
      <w:r>
        <w:rPr>
          <w:rFonts w:ascii="Times New Roman"/>
          <w:b w:val="false"/>
          <w:i w:val="false"/>
          <w:color w:val="000000"/>
          <w:sz w:val="28"/>
        </w:rPr>
        <w:t>
      - сексеуілді – бұта дала және дала 180 – 200 күн,</w:t>
      </w:r>
    </w:p>
    <w:bookmarkEnd w:id="139"/>
    <w:bookmarkStart w:name="z287" w:id="140"/>
    <w:p>
      <w:pPr>
        <w:spacing w:after="0"/>
        <w:ind w:left="0"/>
        <w:jc w:val="both"/>
      </w:pPr>
      <w:r>
        <w:rPr>
          <w:rFonts w:ascii="Times New Roman"/>
          <w:b w:val="false"/>
          <w:i w:val="false"/>
          <w:color w:val="000000"/>
          <w:sz w:val="28"/>
        </w:rPr>
        <w:t xml:space="preserve">
      - шөлейтте 150 – 180 күн. </w:t>
      </w:r>
    </w:p>
    <w:bookmarkEnd w:id="140"/>
    <w:bookmarkStart w:name="z288" w:id="141"/>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141"/>
    <w:bookmarkStart w:name="z289" w:id="142"/>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142"/>
    <w:bookmarkStart w:name="z290" w:id="143"/>
    <w:p>
      <w:pPr>
        <w:spacing w:after="0"/>
        <w:ind w:left="0"/>
        <w:jc w:val="both"/>
      </w:pPr>
      <w:r>
        <w:rPr>
          <w:rFonts w:ascii="Times New Roman"/>
          <w:b w:val="false"/>
          <w:i w:val="false"/>
          <w:color w:val="000000"/>
          <w:sz w:val="28"/>
        </w:rPr>
        <w:t>
      Сарысу ауданы бойынша малды айдап өтуге арналған сервитуттар және малды айдап өтуге ешқандай кедергілер жоқ. Ауыл шаруашылығына жарамды жер көлемі 465 564 гектар.</w:t>
      </w:r>
    </w:p>
    <w:bookmarkEnd w:id="14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