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d682f" w14:textId="22d68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2017 жылғы 20 желтоқсандағы № 25-6 шешімі. Жамбыл облысы Әділет департаментінде 2018 жылғы 5 қаңтарда № 3669 болып тіркелді. Күші жойылды - Жамбыл облысы Сарысу аудандық мәслихатының 2021 жылғы 7 сәуірдегі № 4-3 шешімімен</w:t>
      </w:r>
    </w:p>
    <w:p>
      <w:pPr>
        <w:spacing w:after="0"/>
        <w:ind w:left="0"/>
        <w:jc w:val="both"/>
      </w:pPr>
      <w:r>
        <w:rPr>
          <w:rFonts w:ascii="Times New Roman"/>
          <w:b w:val="false"/>
          <w:i w:val="false"/>
          <w:color w:val="ff0000"/>
          <w:sz w:val="28"/>
        </w:rPr>
        <w:t xml:space="preserve">
      Ескерту. Күші жойылды - Жамбыл облысы Сарысу аудандық мәслихатының 07.04.2021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r>
        <w:br/>
      </w:r>
      <w:r>
        <w:rPr>
          <w:rFonts w:ascii="Times New Roman"/>
          <w:b w:val="false"/>
          <w:i w:val="false"/>
          <w:color w:val="ff0000"/>
          <w:sz w:val="28"/>
        </w:rPr>
        <w:t xml:space="preserve">
      Ескерту. Қаулының атауына орыс тілінде өзгеріс енгізілді, қазақ тіліндегі мәтіні өзгермейді – Жамбыл облысы Сарысу аудандық мәслихатының 29.12.2020 </w:t>
      </w:r>
      <w:r>
        <w:rPr>
          <w:rFonts w:ascii="Times New Roman"/>
          <w:b w:val="false"/>
          <w:i w:val="false"/>
          <w:color w:val="ff0000"/>
          <w:sz w:val="28"/>
        </w:rPr>
        <w:t>№ 88-3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Қоса беріліп отырған Сарысу ауданы бойынша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Қосымшаға</w:t>
      </w:r>
      <w:r>
        <w:rPr>
          <w:rFonts w:ascii="Times New Roman"/>
          <w:b w:val="false"/>
          <w:i w:val="false"/>
          <w:color w:val="000000"/>
          <w:sz w:val="28"/>
        </w:rPr>
        <w:t xml:space="preserve"> сәйкес Сарысу аудандық мәслихатының кейбір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аудандық мәслихаттың экономика, қаржы, бюджет, агроөнеркәсіп кешені, қоршаған ортаны қорғау мен табиғатты пайдалану, жергілікті өзін-өзі басқаруды дамыту мәселелері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ауданы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25-6 шешімімен бекітілген</w:t>
            </w:r>
          </w:p>
        </w:tc>
      </w:tr>
    </w:tbl>
    <w:bookmarkStart w:name="z15"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6"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әлеуметтік көмек көрсетудің, оның мөлшерін белгілеудің және мұқтаж азаматтардың жекелеген санаттарының тізбесін айқындаудың тәртібін белгілейді.</w:t>
      </w:r>
    </w:p>
    <w:bookmarkEnd w:id="6"/>
    <w:bookmarkStart w:name="z17" w:id="7"/>
    <w:p>
      <w:pPr>
        <w:spacing w:after="0"/>
        <w:ind w:left="0"/>
        <w:jc w:val="both"/>
      </w:pPr>
      <w:r>
        <w:rPr>
          <w:rFonts w:ascii="Times New Roman"/>
          <w:b w:val="false"/>
          <w:i w:val="false"/>
          <w:color w:val="000000"/>
          <w:sz w:val="28"/>
        </w:rPr>
        <w:t>
      2. Әлеуметтік көмек Сарысу ауданының аумағында тұрақты тұратын мұқтаж азаматтардың жекелеген санаттарына көрсетіледі.</w:t>
      </w:r>
    </w:p>
    <w:bookmarkEnd w:id="7"/>
    <w:bookmarkStart w:name="z18" w:id="8"/>
    <w:p>
      <w:pPr>
        <w:spacing w:after="0"/>
        <w:ind w:left="0"/>
        <w:jc w:val="left"/>
      </w:pPr>
      <w:r>
        <w:rPr>
          <w:rFonts w:ascii="Times New Roman"/>
          <w:b/>
          <w:i w:val="false"/>
          <w:color w:val="000000"/>
        </w:rPr>
        <w:t xml:space="preserve"> 1. Жалпы ережелер</w:t>
      </w:r>
    </w:p>
    <w:bookmarkEnd w:id="8"/>
    <w:bookmarkStart w:name="z19" w:id="9"/>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bookmarkEnd w:id="9"/>
    <w:bookmarkStart w:name="z20" w:id="10"/>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10"/>
    <w:bookmarkStart w:name="z21" w:id="11"/>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әкімдігінің қаулысымен құрылатын комиссия;</w:t>
      </w:r>
    </w:p>
    <w:bookmarkEnd w:id="11"/>
    <w:bookmarkStart w:name="z22" w:id="12"/>
    <w:p>
      <w:pPr>
        <w:spacing w:after="0"/>
        <w:ind w:left="0"/>
        <w:jc w:val="both"/>
      </w:pPr>
      <w:r>
        <w:rPr>
          <w:rFonts w:ascii="Times New Roman"/>
          <w:b w:val="false"/>
          <w:i w:val="false"/>
          <w:color w:val="000000"/>
          <w:sz w:val="28"/>
        </w:rPr>
        <w:t>
      3)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p>
    <w:bookmarkEnd w:id="12"/>
    <w:bookmarkStart w:name="z23" w:id="13"/>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3"/>
    <w:bookmarkStart w:name="z24" w:id="14"/>
    <w:p>
      <w:pPr>
        <w:spacing w:after="0"/>
        <w:ind w:left="0"/>
        <w:jc w:val="both"/>
      </w:pPr>
      <w:r>
        <w:rPr>
          <w:rFonts w:ascii="Times New Roman"/>
          <w:b w:val="false"/>
          <w:i w:val="false"/>
          <w:color w:val="000000"/>
          <w:sz w:val="28"/>
        </w:rPr>
        <w:t xml:space="preserve">
      5) отбасының (азаматтың) жан басына шаққандағы орташа табысы –Қазақстан Республикасы Еңбек және халықты әлеуметтік қорғау министрінің 2009 жылғы 28 шілдедегі </w:t>
      </w:r>
      <w:r>
        <w:rPr>
          <w:rFonts w:ascii="Times New Roman"/>
          <w:b w:val="false"/>
          <w:i w:val="false"/>
          <w:color w:val="000000"/>
          <w:sz w:val="28"/>
        </w:rPr>
        <w:t>№ 237-ө</w:t>
      </w:r>
      <w:r>
        <w:rPr>
          <w:rFonts w:ascii="Times New Roman"/>
          <w:b w:val="false"/>
          <w:i w:val="false"/>
          <w:color w:val="000000"/>
          <w:sz w:val="28"/>
        </w:rPr>
        <w:t xml:space="preserve"> бұйрығымен бекітілген Мемлекеттiк атаулы әлеуметтiк көмек алуға үмiткер адамның (отбасының) жиынтық табысын есептеу ережесіне (бұдан әрі – </w:t>
      </w:r>
      <w:r>
        <w:rPr>
          <w:rFonts w:ascii="Times New Roman"/>
          <w:b w:val="false"/>
          <w:i w:val="false"/>
          <w:color w:val="000000"/>
          <w:sz w:val="28"/>
        </w:rPr>
        <w:t>Жиынтық табысын есептеу ережесі</w:t>
      </w:r>
      <w:r>
        <w:rPr>
          <w:rFonts w:ascii="Times New Roman"/>
          <w:b w:val="false"/>
          <w:i w:val="false"/>
          <w:color w:val="000000"/>
          <w:sz w:val="28"/>
        </w:rPr>
        <w:t>) сәйкес белгіленген айына отбасының әр мүшесіне келетін отбасының жиынтық табысының үлесі; </w:t>
      </w:r>
    </w:p>
    <w:bookmarkEnd w:id="14"/>
    <w:bookmarkStart w:name="z25" w:id="15"/>
    <w:p>
      <w:pPr>
        <w:spacing w:after="0"/>
        <w:ind w:left="0"/>
        <w:jc w:val="both"/>
      </w:pP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p>
    <w:bookmarkEnd w:id="15"/>
    <w:bookmarkStart w:name="z26" w:id="16"/>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6"/>
    <w:bookmarkStart w:name="z27" w:id="17"/>
    <w:p>
      <w:pPr>
        <w:spacing w:after="0"/>
        <w:ind w:left="0"/>
        <w:jc w:val="both"/>
      </w:pPr>
      <w:r>
        <w:rPr>
          <w:rFonts w:ascii="Times New Roman"/>
          <w:b w:val="false"/>
          <w:i w:val="false"/>
          <w:color w:val="000000"/>
          <w:sz w:val="28"/>
        </w:rPr>
        <w:t xml:space="preserve">
      8) уәкілетті орган – жергілікті бюджет есебінен қаржыландырылатын, әлеуметтік көмек көрсетуді жүзеге асыратын "Сарысу ауданы әкімдігінің жұмыспен қамту және әлеуметтік бағдарламалар бөлімі" коммуналдық мемлекеттік мекемесі; </w:t>
      </w:r>
    </w:p>
    <w:bookmarkEnd w:id="17"/>
    <w:bookmarkStart w:name="z28" w:id="18"/>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8"/>
    <w:bookmarkStart w:name="z29" w:id="19"/>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9"/>
    <w:bookmarkStart w:name="z30" w:id="20"/>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20"/>
    <w:bookmarkStart w:name="z31" w:id="21"/>
    <w:p>
      <w:pPr>
        <w:spacing w:after="0"/>
        <w:ind w:left="0"/>
        <w:jc w:val="both"/>
      </w:pPr>
      <w:r>
        <w:rPr>
          <w:rFonts w:ascii="Times New Roman"/>
          <w:b w:val="false"/>
          <w:i w:val="false"/>
          <w:color w:val="000000"/>
          <w:sz w:val="28"/>
        </w:rPr>
        <w:t>
      5. Атаулы және мереке күндеріне бір рет әлеуметтік көмек:</w:t>
      </w:r>
    </w:p>
    <w:bookmarkEnd w:id="21"/>
    <w:bookmarkStart w:name="z32" w:id="22"/>
    <w:p>
      <w:pPr>
        <w:spacing w:after="0"/>
        <w:ind w:left="0"/>
        <w:jc w:val="both"/>
      </w:pPr>
      <w:r>
        <w:rPr>
          <w:rFonts w:ascii="Times New Roman"/>
          <w:b w:val="false"/>
          <w:i w:val="false"/>
          <w:color w:val="000000"/>
          <w:sz w:val="28"/>
        </w:rPr>
        <w:t>
      1) 9 мамырға – Жеңіс күні:</w:t>
      </w:r>
    </w:p>
    <w:bookmarkEnd w:id="22"/>
    <w:bookmarkStart w:name="z33" w:id="23"/>
    <w:p>
      <w:pPr>
        <w:spacing w:after="0"/>
        <w:ind w:left="0"/>
        <w:jc w:val="both"/>
      </w:pPr>
      <w:r>
        <w:rPr>
          <w:rFonts w:ascii="Times New Roman"/>
          <w:b w:val="false"/>
          <w:i w:val="false"/>
          <w:color w:val="000000"/>
          <w:sz w:val="28"/>
        </w:rPr>
        <w:t>
      1.1. Ұлы Отан соғысының қатысушылары мен мүгедектеріне 300 000 (үш жүз мың) теңге мөлшерінде;</w:t>
      </w:r>
    </w:p>
    <w:bookmarkEnd w:id="23"/>
    <w:bookmarkStart w:name="z34" w:id="24"/>
    <w:p>
      <w:pPr>
        <w:spacing w:after="0"/>
        <w:ind w:left="0"/>
        <w:jc w:val="both"/>
      </w:pPr>
      <w:r>
        <w:rPr>
          <w:rFonts w:ascii="Times New Roman"/>
          <w:b w:val="false"/>
          <w:i w:val="false"/>
          <w:color w:val="000000"/>
          <w:sz w:val="28"/>
        </w:rPr>
        <w:t>
      1.2.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әйелдерiне (күйеулерiне) 30 000 (отыз мың) теңге мөлшерінде;</w:t>
      </w:r>
    </w:p>
    <w:bookmarkEnd w:id="24"/>
    <w:bookmarkStart w:name="z35" w:id="25"/>
    <w:p>
      <w:pPr>
        <w:spacing w:after="0"/>
        <w:ind w:left="0"/>
        <w:jc w:val="both"/>
      </w:pPr>
      <w:r>
        <w:rPr>
          <w:rFonts w:ascii="Times New Roman"/>
          <w:b w:val="false"/>
          <w:i w:val="false"/>
          <w:color w:val="000000"/>
          <w:sz w:val="28"/>
        </w:rPr>
        <w:t>
      1.3.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 сондай-ақ 1941 жылғы 22 маусым -1945 жылғы 9 мамыр аралығында кемінде алты ай жұмыс істеген (әскери қызмет өткерген)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адамдарға 30 000 (отыз мың) теңге мөлшерінде көрсетіледі;</w:t>
      </w:r>
    </w:p>
    <w:bookmarkEnd w:id="25"/>
    <w:p>
      <w:pPr>
        <w:spacing w:after="0"/>
        <w:ind w:left="0"/>
        <w:jc w:val="both"/>
      </w:pPr>
      <w:r>
        <w:rPr>
          <w:rFonts w:ascii="Times New Roman"/>
          <w:b w:val="false"/>
          <w:i w:val="false"/>
          <w:color w:val="000000"/>
          <w:sz w:val="28"/>
        </w:rPr>
        <w:t>
      1.4. Ұлы Отан соғысы Жеңісінің 74 жылдығына байланысты атаулы және мереке күндеріне бір рет әлеуметтік көмекке қосымша біржолғы әлеуметтік көмек Ұлы Отан соғысының қатысушылары мен мүгедектеріне 150 000 ( жүз елу мың) теңге көлемінде, қайтыс болған соғыс мүгедектерінің және соларға теңестірілген мүгедектердің әйелдеріне (күйеулеріне),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әйелдеріне (күйеулеріне) 35 000 (отыз бес мың) теңге көлемінде және Ұлы Отан соғысы жылдарындағы тылдағы қажырлы еңбегі және мінсіз әскери қызметі үшін бұрынғы ҚСР Одағының ордендерімен және медальдарымен наградталған адамдар, сондай-ақ 1941 жылғы 22 маусым- 1945 жылғы 9 мамыр аралығында кемінде 6 ай жұмыс істеген (әскери қызмет өткерген) Ұлы Отан соғысы жылдарында тылдағы жанқиярлық еңбегі мен мінсіз әскери қызметі үшін бұрынғы ҚСР Одағының ордендерімен және медальдарымен марапатталмаған адамдарға 35 000 (отыз бес мың) теңге көлемінде көрсетілсін.</w:t>
      </w:r>
    </w:p>
    <w:bookmarkStart w:name="z36" w:id="26"/>
    <w:p>
      <w:pPr>
        <w:spacing w:after="0"/>
        <w:ind w:left="0"/>
        <w:jc w:val="both"/>
      </w:pPr>
      <w:r>
        <w:rPr>
          <w:rFonts w:ascii="Times New Roman"/>
          <w:b w:val="false"/>
          <w:i w:val="false"/>
          <w:color w:val="000000"/>
          <w:sz w:val="28"/>
        </w:rPr>
        <w:t>
      2) 15 ақпанға – Кеңес әскерінің Ауған жерінен шығарылған күні:</w:t>
      </w:r>
    </w:p>
    <w:bookmarkEnd w:id="26"/>
    <w:bookmarkStart w:name="z37" w:id="27"/>
    <w:p>
      <w:pPr>
        <w:spacing w:after="0"/>
        <w:ind w:left="0"/>
        <w:jc w:val="both"/>
      </w:pPr>
      <w:r>
        <w:rPr>
          <w:rFonts w:ascii="Times New Roman"/>
          <w:b w:val="false"/>
          <w:i w:val="false"/>
          <w:color w:val="000000"/>
          <w:sz w:val="28"/>
        </w:rPr>
        <w:t>
      2.1. Ауғанстанда әскери міндетін өтеген әскери қызметшілерге және Ауғанстанда әскери мiндетiн өтеу кезiнде жаралануы, контузия алуы, зақымдануы салдарынан мүгедек болған әскери қызметшiлерге 30000 (отыз мың) теңге мөлшерінде;</w:t>
      </w:r>
    </w:p>
    <w:bookmarkEnd w:id="27"/>
    <w:bookmarkStart w:name="z38" w:id="28"/>
    <w:p>
      <w:pPr>
        <w:spacing w:after="0"/>
        <w:ind w:left="0"/>
        <w:jc w:val="both"/>
      </w:pPr>
      <w:r>
        <w:rPr>
          <w:rFonts w:ascii="Times New Roman"/>
          <w:b w:val="false"/>
          <w:i w:val="false"/>
          <w:color w:val="000000"/>
          <w:sz w:val="28"/>
        </w:rPr>
        <w:t>
      2.2. 1979 жылдың 1 желтоқсаны мен 1989 жылдың желтоқсаны аралығында Ауғанстанға жұмысқа жiберiлген жұмысшылар мен қызметшiлерге 15 000 (он бес мың) теңге мөлшерінде көрсетіледі.</w:t>
      </w:r>
    </w:p>
    <w:bookmarkEnd w:id="28"/>
    <w:p>
      <w:pPr>
        <w:spacing w:after="0"/>
        <w:ind w:left="0"/>
        <w:jc w:val="both"/>
      </w:pPr>
      <w:r>
        <w:rPr>
          <w:rFonts w:ascii="Times New Roman"/>
          <w:b w:val="false"/>
          <w:i w:val="false"/>
          <w:color w:val="000000"/>
          <w:sz w:val="28"/>
        </w:rPr>
        <w:t>
      2.3. Кеңес әскерінің Ауған жерінен шығарылған күніне 30 жыл толуына байланысты атаулы және мереке күндеріне бір рет әлеуметтік көмекке қосымша біржолғы әлеуметтік көмек Ауғанстанда әскери міндетін өтеген әскери қызметшілерге және Ауғанстанда әскери міндетін өтеу кезінде жаралануы, контузия алуы, зақымдануы салдарынан мүгедек болған әскери қызметшілерге 30 000 (отыз мың) теңге көлемінде және 1979 жылдың 1 желтоқсаны мен 1989 жылдың желтоқсаны аралығында Ауғанстанға жұмысқа жiберiлген жұмысшылар мен қызметшiлерге 15 000 (он бес мың) теңге көлемінде көрсетілсін.</w:t>
      </w:r>
    </w:p>
    <w:bookmarkStart w:name="z39" w:id="29"/>
    <w:p>
      <w:pPr>
        <w:spacing w:after="0"/>
        <w:ind w:left="0"/>
        <w:jc w:val="both"/>
      </w:pPr>
      <w:r>
        <w:rPr>
          <w:rFonts w:ascii="Times New Roman"/>
          <w:b w:val="false"/>
          <w:i w:val="false"/>
          <w:color w:val="000000"/>
          <w:sz w:val="28"/>
        </w:rPr>
        <w:t>
      3) 26 сәуірде – Чернобыль атом электрстанциясындағы апат болған күн:</w:t>
      </w:r>
    </w:p>
    <w:bookmarkEnd w:id="29"/>
    <w:bookmarkStart w:name="z40" w:id="30"/>
    <w:p>
      <w:pPr>
        <w:spacing w:after="0"/>
        <w:ind w:left="0"/>
        <w:jc w:val="both"/>
      </w:pPr>
      <w:r>
        <w:rPr>
          <w:rFonts w:ascii="Times New Roman"/>
          <w:b w:val="false"/>
          <w:i w:val="false"/>
          <w:color w:val="000000"/>
          <w:sz w:val="28"/>
        </w:rPr>
        <w:t>
      3.1. 1986-1987 жылдары Чернобыль атом электростанциясындағы апаттың зардаптарын жоюға қатысқан және Чернобыль атом электростанциясындағы апаттың салдарынан мүгедек болған адамдарға 30 000 (отыз мың) теңге мөлшерінде;</w:t>
      </w:r>
    </w:p>
    <w:bookmarkEnd w:id="30"/>
    <w:bookmarkStart w:name="z41" w:id="31"/>
    <w:p>
      <w:pPr>
        <w:spacing w:after="0"/>
        <w:ind w:left="0"/>
        <w:jc w:val="both"/>
      </w:pPr>
      <w:r>
        <w:rPr>
          <w:rFonts w:ascii="Times New Roman"/>
          <w:b w:val="false"/>
          <w:i w:val="false"/>
          <w:color w:val="000000"/>
          <w:sz w:val="28"/>
        </w:rPr>
        <w:t>
      3.2. 1988-1989 жылдардағы Чернобыль атом электростанциясындағы апаттың зардаптарын жоюға қатысқан адамдарға 15 000 (он бес мың) теңге мөлшерінде көрсетіледі.</w:t>
      </w:r>
    </w:p>
    <w:bookmarkEnd w:id="31"/>
    <w:bookmarkStart w:name="z42" w:id="32"/>
    <w:p>
      <w:pPr>
        <w:spacing w:after="0"/>
        <w:ind w:left="0"/>
        <w:jc w:val="both"/>
      </w:pPr>
      <w:r>
        <w:rPr>
          <w:rFonts w:ascii="Times New Roman"/>
          <w:b w:val="false"/>
          <w:i w:val="false"/>
          <w:color w:val="000000"/>
          <w:sz w:val="28"/>
        </w:rPr>
        <w:t>
      4) 29 тамызға – Семей полигонының жабылған күні:</w:t>
      </w:r>
    </w:p>
    <w:bookmarkEnd w:id="32"/>
    <w:bookmarkStart w:name="z43" w:id="33"/>
    <w:p>
      <w:pPr>
        <w:spacing w:after="0"/>
        <w:ind w:left="0"/>
        <w:jc w:val="both"/>
      </w:pPr>
      <w:r>
        <w:rPr>
          <w:rFonts w:ascii="Times New Roman"/>
          <w:b w:val="false"/>
          <w:i w:val="false"/>
          <w:color w:val="000000"/>
          <w:sz w:val="28"/>
        </w:rPr>
        <w:t>
      4.1. Азаматтық немесе әскери мақсаттағы объектiлердегi басқа да радиациялық апаттар мен авариялардың зардаптарын жоюға қатысқан, сондай-ақ ядролық сынақтарға тiкелей қатысқан адамдарға 30 000 (отыз мың) теңге мөлшерінде.</w:t>
      </w:r>
    </w:p>
    <w:bookmarkEnd w:id="33"/>
    <w:p>
      <w:pPr>
        <w:spacing w:after="0"/>
        <w:ind w:left="0"/>
        <w:jc w:val="both"/>
      </w:pPr>
      <w:r>
        <w:rPr>
          <w:rFonts w:ascii="Times New Roman"/>
          <w:b w:val="false"/>
          <w:i w:val="false"/>
          <w:color w:val="000000"/>
          <w:sz w:val="28"/>
        </w:rPr>
        <w:t>
      1.5. Ұлы Отан соғыстарының партизандары мен астыртын күрес жүргізгендерге – 300 000 (үш жүз мың) теңге мөлшерінде;</w:t>
      </w:r>
    </w:p>
    <w:p>
      <w:pPr>
        <w:spacing w:after="0"/>
        <w:ind w:left="0"/>
        <w:jc w:val="both"/>
      </w:pPr>
      <w:r>
        <w:rPr>
          <w:rFonts w:ascii="Times New Roman"/>
          <w:b w:val="false"/>
          <w:i w:val="false"/>
          <w:color w:val="000000"/>
          <w:sz w:val="28"/>
        </w:rPr>
        <w:t>
      1.6. Ұлы Отан соғыстарында майдандағы армия мен флоттың әскери қызметшілеріне, партизандары мен астыртын күрес жүргізгендерге, сондай-ақ Ұлы Отан соғыстары кезеңінде майданда, ұрыс қимылдары жүргізілген аудандарда, майдан маңындағы темір жол учаскелерінде, қорғаныс шептерінің, әскери-теңіз базалары мен аэродромдардың құрылыстарында жаралануы, контузия алуы, жарақат алуы немесе ауруға шалдығуы салдарынан мүгедек болып қалған әрі зейнетақымен қамсыздандыру бойынша әскери қызметшілерге теңестірілген тиісті санаттағы жұмысшылар мен қызметшілерге – 300 000 (үш жүз мың) теңге мөлшерінде;</w:t>
      </w:r>
    </w:p>
    <w:p>
      <w:pPr>
        <w:spacing w:after="0"/>
        <w:ind w:left="0"/>
        <w:jc w:val="both"/>
      </w:pPr>
      <w:r>
        <w:rPr>
          <w:rFonts w:ascii="Times New Roman"/>
          <w:b w:val="false"/>
          <w:i w:val="false"/>
          <w:color w:val="000000"/>
          <w:sz w:val="28"/>
        </w:rPr>
        <w:t>
      1.7. Ұлы Отан соғысы кезеңінде қорғанысына қатысу майдандағы армия бөлімдерінің әскери қызметшілері үшін белгіленген жеңілдік шарттарымен зейнетақы тағайындау үшін 1998 жылғы 1 қаңтарға дейін еңбек сіңірген жылдарына есептелетін қалаларда қызмет өткерген, бұрынғы Кеңестік Социалистік Республикалар Одағы ішкі істер және мемлекеттік қауіпсіздік органдарының әскери қызметшілеріне, сондай-ақ басшы және қатардағы құрамының адамдарына – 100 000 (жүз мың) теңге мөлшерінде;</w:t>
      </w:r>
    </w:p>
    <w:p>
      <w:pPr>
        <w:spacing w:after="0"/>
        <w:ind w:left="0"/>
        <w:jc w:val="both"/>
      </w:pPr>
      <w:r>
        <w:rPr>
          <w:rFonts w:ascii="Times New Roman"/>
          <w:b w:val="false"/>
          <w:i w:val="false"/>
          <w:color w:val="000000"/>
          <w:sz w:val="28"/>
        </w:rPr>
        <w:t>
      1.8. Ұлы Отан соғысы кезеңінде майдандағы армия құрамына кірген әскери бөлімдерде, штабтар мен мекемелерде штаттық қызмет атқарған Кеңес Армиясының, Әскери-Теңіз Флотының, бұрынғы Кеңестік Социалистік Республикалар Одағы ішкі істер және мемлекеттік қауіпсіздік әскерлері мен органдарының ерікті жалдамалы құрамының адамдарына не тиісті кезеңдерде қорғанысына қатысу майдандағы армия бөлімдерінің әскери қызметшілері үшін белгіленген жеңілдік шарттарымен зейнетақы тағайындау үшін 1998 жылғы 1 қаңтарға дейін еңбек сіңірген жылдарына есептелетін қалаларда болған адамдарға – 100 000 (жүз мың) теңге мөлшерінде;</w:t>
      </w:r>
    </w:p>
    <w:p>
      <w:pPr>
        <w:spacing w:after="0"/>
        <w:ind w:left="0"/>
        <w:jc w:val="both"/>
      </w:pPr>
      <w:r>
        <w:rPr>
          <w:rFonts w:ascii="Times New Roman"/>
          <w:b w:val="false"/>
          <w:i w:val="false"/>
          <w:color w:val="000000"/>
          <w:sz w:val="28"/>
        </w:rPr>
        <w:t>
      1.9. Ұлы Отан соғысы кезеңінде майдандағы армия мен флоттың құрамына кірген әскери бөлімдердің, штабтар мен мекемелердің құрамында полк баласы (тәрбиеленушісі) және юнга ретінде болған адамдарға – 100 000 (жүз мың) теңге мөлшерінде;</w:t>
      </w:r>
    </w:p>
    <w:p>
      <w:pPr>
        <w:spacing w:after="0"/>
        <w:ind w:left="0"/>
        <w:jc w:val="both"/>
      </w:pPr>
      <w:r>
        <w:rPr>
          <w:rFonts w:ascii="Times New Roman"/>
          <w:b w:val="false"/>
          <w:i w:val="false"/>
          <w:color w:val="000000"/>
          <w:sz w:val="28"/>
        </w:rPr>
        <w:t>
      1.10. екінші дүниежүзілік соғыс жылдарында шет елдердің аумағында партизан отрядтары, астыртын топтар мен басқа да антифашистік құралымдар құрамында фашистік Германия мен оның одақтастарына қарсы ұрыс қимылдарына қатысқан адамдарға – 100 000 (жүз мың) теңге мөлшерінде;</w:t>
      </w:r>
    </w:p>
    <w:p>
      <w:pPr>
        <w:spacing w:after="0"/>
        <w:ind w:left="0"/>
        <w:jc w:val="both"/>
      </w:pPr>
      <w:r>
        <w:rPr>
          <w:rFonts w:ascii="Times New Roman"/>
          <w:b w:val="false"/>
          <w:i w:val="false"/>
          <w:color w:val="000000"/>
          <w:sz w:val="28"/>
        </w:rPr>
        <w:t>
      1.11. бұрынғы Кеңестік Социалистік Республикалар Одағы Қатынас жолдары халық комиссариаты, Байланыс халық комиссариаты арнайы құралымдарының, кәсіпшілік және көлік кемелерінің жүзу құрамы мен авиацияның ұшу-көтеру құрамының, Балық өнеркәсібі халық комиссариатының, теңіз және өзен флотының, Солтүстік теңіз жолдары бас басқармасының ұшу-көтеру құрамының Ұлы Отан соғысы кезеңінде әскери қызметшілер жағдайына ауыстырылған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қызметкерлеріне, сондай-ақ Ұлы Отан соғысының бас кезінде басқа мемлекеттердің порттарында еркінен айрылған көлік флоты кемелері экипаждарының мүшелеріне – 100 000 (жүз мың) теңге мөлшерінде;</w:t>
      </w:r>
    </w:p>
    <w:p>
      <w:pPr>
        <w:spacing w:after="0"/>
        <w:ind w:left="0"/>
        <w:jc w:val="both"/>
      </w:pPr>
      <w:r>
        <w:rPr>
          <w:rFonts w:ascii="Times New Roman"/>
          <w:b w:val="false"/>
          <w:i w:val="false"/>
          <w:color w:val="000000"/>
          <w:sz w:val="28"/>
        </w:rPr>
        <w:t>
      1.12. бұрынғы Кеңестік Социалистік Республикалар Одағын қорғау кезінде жаралануына, контузия алуына, жарақат алуы немесе майданда болуына байланысты ауруға шалдығуы салдарынан мүгедек болып қалған әскери қызметшілерге – 100 000 (жүз мың) теңге мөлшерінде;</w:t>
      </w:r>
    </w:p>
    <w:p>
      <w:pPr>
        <w:spacing w:after="0"/>
        <w:ind w:left="0"/>
        <w:jc w:val="both"/>
      </w:pPr>
      <w:r>
        <w:rPr>
          <w:rFonts w:ascii="Times New Roman"/>
          <w:b w:val="false"/>
          <w:i w:val="false"/>
          <w:color w:val="000000"/>
          <w:sz w:val="28"/>
        </w:rPr>
        <w:t>
      1.13.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 болып қалған бұрынғы Кеңестік Социалистік Республикалар Одағы ішкі істер және мемлекеттік қауіпсіздік органдарының басшы және қатардағы құрамының адамдарына – 100 000 (жүз мың) теңге мөлшерінде;</w:t>
      </w:r>
    </w:p>
    <w:p>
      <w:pPr>
        <w:spacing w:after="0"/>
        <w:ind w:left="0"/>
        <w:jc w:val="both"/>
      </w:pPr>
      <w:r>
        <w:rPr>
          <w:rFonts w:ascii="Times New Roman"/>
          <w:b w:val="false"/>
          <w:i w:val="false"/>
          <w:color w:val="000000"/>
          <w:sz w:val="28"/>
        </w:rPr>
        <w:t>
      1.14. Ленинград қаласын қоршау кезеңінде қаланың кәсіпорындарында, мекемелері мен ұйымдарында жұмыс істеген және "Ленинградты қорғағаны үшін" медалімен, "Қоршаудағы Ленинград тұрғыны" белгісімен марапатталған азаматтарға – 60 000 (алпыс мың) теңге мөлшерінде;</w:t>
      </w:r>
    </w:p>
    <w:p>
      <w:pPr>
        <w:spacing w:after="0"/>
        <w:ind w:left="0"/>
        <w:jc w:val="both"/>
      </w:pPr>
      <w:r>
        <w:rPr>
          <w:rFonts w:ascii="Times New Roman"/>
          <w:b w:val="false"/>
          <w:i w:val="false"/>
          <w:color w:val="000000"/>
          <w:sz w:val="28"/>
        </w:rPr>
        <w:t>
      1.15. екінші дүниежүзілік соғыс кезеңінде фашистер мен олардың одақтастары құрған концлагерьлердің, гетто және басқа да еріксіз ұстау орындарының жасы кәмелетке толмаған бұрынғы тұтқындарына – 60 000 (алпыс мың) теңге мөлшерінде;</w:t>
      </w:r>
    </w:p>
    <w:p>
      <w:pPr>
        <w:spacing w:after="0"/>
        <w:ind w:left="0"/>
        <w:jc w:val="both"/>
      </w:pPr>
      <w:r>
        <w:rPr>
          <w:rFonts w:ascii="Times New Roman"/>
          <w:b w:val="false"/>
          <w:i w:val="false"/>
          <w:color w:val="000000"/>
          <w:sz w:val="28"/>
        </w:rPr>
        <w:t>
      1.16. 1944 жылғы 1 қаңтар – 1951 жылғы 31 желтоқсан аралығындағы кезеңде Украин Кеңестік Социалистік Республикасы, Беларусь Кеңестік Социалистік Республикасы, Литва Кеңестік Социалистік Республикасы, Латвия Кеңестік Социалистік Республикасы, Эстон Кеңестік Социалистік Республикасы аумақтарында әрекет еткен халықты қорғаушы, жауды жоюшы батальондардың, взводтар мен жасақтардың жауынгерлері мен командалық құрамы қатарында болған, осы батальондарда, взводтар мен жасақтарда қызметтік міндеттерін атқару кезінде жаралануы, контузия алуы немесе жарақат алуы салдарынан мүгедек болып қалған адамдарға – 60 000 (алпыс мың) теңге мөлшерінде;</w:t>
      </w:r>
    </w:p>
    <w:p>
      <w:pPr>
        <w:spacing w:after="0"/>
        <w:ind w:left="0"/>
        <w:jc w:val="both"/>
      </w:pPr>
      <w:r>
        <w:rPr>
          <w:rFonts w:ascii="Times New Roman"/>
          <w:b w:val="false"/>
          <w:i w:val="false"/>
          <w:color w:val="000000"/>
          <w:sz w:val="28"/>
        </w:rPr>
        <w:t>
      1.17. Ұлы Отан соғысы жылдарында қайтыс болған (хабар-ошарсыз кеткен) әскери қызметшілердің, партизандардың, астыртын күрес жүргізгендердің ата-аналарына, қайтадан некеге тұрмаған әйелдеріне (күйеулеріне) – 60 000 (алпыс мың) теңге мөлшерінде;</w:t>
      </w:r>
    </w:p>
    <w:p>
      <w:pPr>
        <w:spacing w:after="0"/>
        <w:ind w:left="0"/>
        <w:jc w:val="both"/>
      </w:pPr>
      <w:r>
        <w:rPr>
          <w:rFonts w:ascii="Times New Roman"/>
          <w:b w:val="false"/>
          <w:i w:val="false"/>
          <w:color w:val="000000"/>
          <w:sz w:val="28"/>
        </w:rPr>
        <w:t>
      1.18. қайтыс болған Ұлы Отан соғысы мүгедектерінің басқа некеге тұрмаған әйелдеріне (күйеулеріне) – 30 000 (отыз мың) теңге мөлшерінде;</w:t>
      </w:r>
    </w:p>
    <w:p>
      <w:pPr>
        <w:spacing w:after="0"/>
        <w:ind w:left="0"/>
        <w:jc w:val="both"/>
      </w:pPr>
      <w:r>
        <w:rPr>
          <w:rFonts w:ascii="Times New Roman"/>
          <w:b w:val="false"/>
          <w:i w:val="false"/>
          <w:color w:val="000000"/>
          <w:sz w:val="28"/>
        </w:rPr>
        <w:t>
      1.19. бұрынғы Кеңестік Социалистік Республикалар Одағын қорғау кезінде жаралануы, контузия алуы, жарақат алуы салдарынан немесе майданда болуына байланысты ауруға шалдығуы салдарынан мүгедек болып қалған әскери қызметшілердің басқа некеге тұрмаған әйелдеріне (күйеулеріне) – 30 000 (отыз мың) теңге мөлшерінде;</w:t>
      </w:r>
    </w:p>
    <w:p>
      <w:pPr>
        <w:spacing w:after="0"/>
        <w:ind w:left="0"/>
        <w:jc w:val="both"/>
      </w:pPr>
      <w:r>
        <w:rPr>
          <w:rFonts w:ascii="Times New Roman"/>
          <w:b w:val="false"/>
          <w:i w:val="false"/>
          <w:color w:val="000000"/>
          <w:sz w:val="28"/>
        </w:rPr>
        <w:t>
      1.20.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 болып қалған бұрынғы Кеңестік Социалистік Республикалар Одағы мемлекеттік қауіпсіздік және ішкі істер органдарының басшы және қатардағы құрамы адамдарының басқа некеге тұрмаған әйелдеріне (күйеулеріне) – 30 000 (отыз мың) теңге мөлшерінде;</w:t>
      </w:r>
    </w:p>
    <w:p>
      <w:pPr>
        <w:spacing w:after="0"/>
        <w:ind w:left="0"/>
        <w:jc w:val="both"/>
      </w:pPr>
      <w:r>
        <w:rPr>
          <w:rFonts w:ascii="Times New Roman"/>
          <w:b w:val="false"/>
          <w:i w:val="false"/>
          <w:color w:val="000000"/>
          <w:sz w:val="28"/>
        </w:rPr>
        <w:t>
      1.21. Украин Кеңестік Социалистік Республикасы, Беларусь Кеңестік Социалистік Республикасы, Литва Кеңестік Социалистік Республикасы, Латвия Кеңестік Социалистік Республикасы, Эстон Кеңестік Социалистік Республикасы аумақтарында әрекет еткен халықты қорғаушы, жауды жоюшы батальондардың, взводтар мен жасақтардың жауынгерлері мен командалық құрамы қатарында болған, осы батальондарда, взводтар мен жасақтарда қызметтік міндеттерін атқару кезінде жаралануы, контузия алуы немесе жарақат алуы салдарынан мүгедек болып қалған адамдардың басқа некеге тұрмаған әйелдеріне (күйеулеріне) – 30 000 (отыз мың) теңге мөлшерінде көрсетіледі.</w:t>
      </w:r>
    </w:p>
    <w:p>
      <w:pPr>
        <w:spacing w:after="0"/>
        <w:ind w:left="0"/>
        <w:jc w:val="both"/>
      </w:pPr>
      <w:r>
        <w:rPr>
          <w:rFonts w:ascii="Times New Roman"/>
          <w:b w:val="false"/>
          <w:i w:val="false"/>
          <w:color w:val="000000"/>
          <w:sz w:val="28"/>
        </w:rPr>
        <w:t>
      1.22. Ұлы Отан соғысы Жеңісінің 75 жылдығына байланысты атаулы және мереке күндеріне бір рет әлеуметтік көмекке қосымша біржолғы әлеуметтік көмек:</w:t>
      </w:r>
    </w:p>
    <w:p>
      <w:pPr>
        <w:spacing w:after="0"/>
        <w:ind w:left="0"/>
        <w:jc w:val="both"/>
      </w:pPr>
      <w:r>
        <w:rPr>
          <w:rFonts w:ascii="Times New Roman"/>
          <w:b w:val="false"/>
          <w:i w:val="false"/>
          <w:color w:val="000000"/>
          <w:sz w:val="28"/>
        </w:rPr>
        <w:t>
      1) Ұлы Отан соғысының қатысушылары мен мүгедектеріне 700 000 (жетіжүз мың) теңге көлемінде;</w:t>
      </w:r>
    </w:p>
    <w:p>
      <w:pPr>
        <w:spacing w:after="0"/>
        <w:ind w:left="0"/>
        <w:jc w:val="both"/>
      </w:pPr>
      <w:r>
        <w:rPr>
          <w:rFonts w:ascii="Times New Roman"/>
          <w:b w:val="false"/>
          <w:i w:val="false"/>
          <w:color w:val="000000"/>
          <w:sz w:val="28"/>
        </w:rPr>
        <w:t>
      2) қайтыс болған соғыс мүгедектерінің және соларға теңестірілген мүгедектердің әйелдеріне (күйеулеріне)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әйелдеріне (күйеулеріне) 20 000 (жиырма мың) теңге көлемінде;</w:t>
      </w:r>
    </w:p>
    <w:p>
      <w:pPr>
        <w:spacing w:after="0"/>
        <w:ind w:left="0"/>
        <w:jc w:val="both"/>
      </w:pPr>
      <w:r>
        <w:rPr>
          <w:rFonts w:ascii="Times New Roman"/>
          <w:b w:val="false"/>
          <w:i w:val="false"/>
          <w:color w:val="000000"/>
          <w:sz w:val="28"/>
        </w:rPr>
        <w:t>
      3) Ұлы Отан соғысы жылдарындағы тылдағы қажырлы еңбегі және мінсіз әскери қызметі үшін бұрынғы ҚСР Одағының ордендерімен және медальдарымен наградталған адамдар, сондай-ақ 1941 жылғы 22 маусым- 1945 жылғы 9 мамыр аралығында кемінде 6 ай жұмыс істеген (әскери қызмет өткерген) Ұлы Отан соғысы жылдарында тылдағы жанқиярлық еңбегі мен мінсіз әскери қызметі үшін бұрынғы ҚСР Одағының ордендерімен және медальдарымен марапатталмаған адамдарға 20 000 (жиырма мың) теңге көлемінде;</w:t>
      </w:r>
    </w:p>
    <w:p>
      <w:pPr>
        <w:spacing w:after="0"/>
        <w:ind w:left="0"/>
        <w:jc w:val="both"/>
      </w:pPr>
      <w:r>
        <w:rPr>
          <w:rFonts w:ascii="Times New Roman"/>
          <w:b w:val="false"/>
          <w:i w:val="false"/>
          <w:color w:val="000000"/>
          <w:sz w:val="28"/>
        </w:rPr>
        <w:t>
      4) Ауғанстанда әскери міндетін өтеген әскери қызметшілерге және Ауғанстанда әскери мiндетiн өтеу кезiнде жаралануы, контузия алуы, зақымдануы салдарынан мүгедек болған әскери қызметшiлерге 70 000 (жетпіс мың) теңге көлемінде;</w:t>
      </w:r>
    </w:p>
    <w:p>
      <w:pPr>
        <w:spacing w:after="0"/>
        <w:ind w:left="0"/>
        <w:jc w:val="both"/>
      </w:pPr>
      <w:r>
        <w:rPr>
          <w:rFonts w:ascii="Times New Roman"/>
          <w:b w:val="false"/>
          <w:i w:val="false"/>
          <w:color w:val="000000"/>
          <w:sz w:val="28"/>
        </w:rPr>
        <w:t>
      5) 1986-1987 жылдары Чернобыль атом электростанциясындағы апаттың зардаптарын жоюға қатысқан және Чернобыль атом электростанциясындағы апаттың салдарынан мүгедек болған адамдарға 70 000 (жетпіс мың) теңге көлемінде;</w:t>
      </w:r>
    </w:p>
    <w:p>
      <w:pPr>
        <w:spacing w:after="0"/>
        <w:ind w:left="0"/>
        <w:jc w:val="both"/>
      </w:pPr>
      <w:r>
        <w:rPr>
          <w:rFonts w:ascii="Times New Roman"/>
          <w:b w:val="false"/>
          <w:i w:val="false"/>
          <w:color w:val="000000"/>
          <w:sz w:val="28"/>
        </w:rPr>
        <w:t>
      6) 1988-1989 жылдардағы Чернобыль атом электростанциясындағы апаттың зардаптарын жоюға қатысқан адамдарға 85 000 (сексен бес мың) теңге көлемінде;</w:t>
      </w:r>
    </w:p>
    <w:p>
      <w:pPr>
        <w:spacing w:after="0"/>
        <w:ind w:left="0"/>
        <w:jc w:val="both"/>
      </w:pPr>
      <w:r>
        <w:rPr>
          <w:rFonts w:ascii="Times New Roman"/>
          <w:b w:val="false"/>
          <w:i w:val="false"/>
          <w:color w:val="000000"/>
          <w:sz w:val="28"/>
        </w:rPr>
        <w:t>
      7) азаматтық немесе әскери мақсаттағы объектiлердегi басқа да радиациялық апаттар мен авариялардың зардаптарын жоюға қатысқан, сондай-ақ ядролық сынақтарға тiкелей қатысқан адамдарға 70 000 (жетпіс мың) теңге көлемінде көрсетілсін.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Жамбыл облысы Сарысу аудандық мәслихатының 08.02.2019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күннен кейін қолданысқа енгізіледі); 31.05.2019 </w:t>
      </w:r>
      <w:r>
        <w:rPr>
          <w:rFonts w:ascii="Times New Roman"/>
          <w:b w:val="false"/>
          <w:i w:val="false"/>
          <w:color w:val="000000"/>
          <w:sz w:val="28"/>
        </w:rPr>
        <w:t>№ 54-2</w:t>
      </w:r>
      <w:r>
        <w:rPr>
          <w:rFonts w:ascii="Times New Roman"/>
          <w:b w:val="false"/>
          <w:i w:val="false"/>
          <w:color w:val="ff0000"/>
          <w:sz w:val="28"/>
        </w:rPr>
        <w:t xml:space="preserve"> (алғашқы ресми жарияланған күннен кейін қолданысқа енгізіледі); 14.02.2020 </w:t>
      </w:r>
      <w:r>
        <w:rPr>
          <w:rFonts w:ascii="Times New Roman"/>
          <w:b w:val="false"/>
          <w:i w:val="false"/>
          <w:color w:val="000000"/>
          <w:sz w:val="28"/>
        </w:rPr>
        <w:t>№ 68-3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14.04.2020 </w:t>
      </w:r>
      <w:r>
        <w:rPr>
          <w:rFonts w:ascii="Times New Roman"/>
          <w:b w:val="false"/>
          <w:i w:val="false"/>
          <w:color w:val="000000"/>
          <w:sz w:val="28"/>
        </w:rPr>
        <w:t>№ 71-3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44" w:id="34"/>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4"/>
    <w:bookmarkStart w:name="z45" w:id="35"/>
    <w:p>
      <w:pPr>
        <w:spacing w:after="0"/>
        <w:ind w:left="0"/>
        <w:jc w:val="both"/>
      </w:pPr>
      <w:r>
        <w:rPr>
          <w:rFonts w:ascii="Times New Roman"/>
          <w:b w:val="false"/>
          <w:i w:val="false"/>
          <w:color w:val="000000"/>
          <w:sz w:val="28"/>
        </w:rPr>
        <w:t>
      6. Өтініші бойынша бір рет әлеуметтік көмек:</w:t>
      </w:r>
    </w:p>
    <w:bookmarkEnd w:id="35"/>
    <w:bookmarkStart w:name="z46" w:id="36"/>
    <w:p>
      <w:pPr>
        <w:spacing w:after="0"/>
        <w:ind w:left="0"/>
        <w:jc w:val="both"/>
      </w:pPr>
      <w:r>
        <w:rPr>
          <w:rFonts w:ascii="Times New Roman"/>
          <w:b w:val="false"/>
          <w:i w:val="false"/>
          <w:color w:val="000000"/>
          <w:sz w:val="28"/>
        </w:rPr>
        <w:t>
      1) ең төменгі күнкөріс деңгейінің 7 (жеті) еселік көлемінен аспайтын орташа табысы бар, әлеуметтік мәні бар туберкулез ауруымен ауыратын, амбулаториялық жағдайда ем жалғастырушы тұлғаларға бір күнкөріс деңгейі мөлшерінде, мерзімді (ай сайын, 12 ай бойында) әлеуметтік көмек көрсетіледі. Әлеуметтік көмек жүгінген айдан бастап көмек алу құқығы туындағаннан кейін тағайындалады;</w:t>
      </w:r>
    </w:p>
    <w:bookmarkEnd w:id="36"/>
    <w:bookmarkStart w:name="z47" w:id="37"/>
    <w:p>
      <w:pPr>
        <w:spacing w:after="0"/>
        <w:ind w:left="0"/>
        <w:jc w:val="both"/>
      </w:pPr>
      <w:r>
        <w:rPr>
          <w:rFonts w:ascii="Times New Roman"/>
          <w:b w:val="false"/>
          <w:i w:val="false"/>
          <w:color w:val="000000"/>
          <w:sz w:val="28"/>
        </w:rPr>
        <w:t>
      2) бір жолғы әлеуметтік көмек жан басына шаққандағы орташа табысы ең төмен күнкөріс деңгейінің 60 пайызынан аспайтын санаттағы азаматтар (отбасылар) үшін әрбір жекелеген жағдайда көрсетілетін әлеуметтік көмек мөлшерін арнайы комиссия айқындайды, әлеуметтік көмек көрсету қажеттілігі туындаған жағдайда 50 000 (елу мың) теңге мөлшерде көрсетіледі.</w:t>
      </w:r>
    </w:p>
    <w:bookmarkEnd w:id="37"/>
    <w:p>
      <w:pPr>
        <w:spacing w:after="0"/>
        <w:ind w:left="0"/>
        <w:jc w:val="both"/>
      </w:pPr>
      <w:r>
        <w:rPr>
          <w:rFonts w:ascii="Times New Roman"/>
          <w:b w:val="false"/>
          <w:i w:val="false"/>
          <w:color w:val="000000"/>
          <w:sz w:val="28"/>
        </w:rPr>
        <w:t>
      3) онкологиялық аурулары бар (онкология және онкогематология), стационар жағдайында арнайы емдеуден өтіп жатқан азаматтарға науқас тарихы үзіндісі негізінде жылдың ішінде арнайы комиссияның анықтауымен екі еселенген ең төменгі күнкөріс деңгейі көлемінде;</w:t>
      </w:r>
    </w:p>
    <w:p>
      <w:pPr>
        <w:spacing w:after="0"/>
        <w:ind w:left="0"/>
        <w:jc w:val="both"/>
      </w:pPr>
      <w:r>
        <w:rPr>
          <w:rFonts w:ascii="Times New Roman"/>
          <w:b w:val="false"/>
          <w:i w:val="false"/>
          <w:color w:val="000000"/>
          <w:sz w:val="28"/>
        </w:rPr>
        <w:t>
      4) Адам иммунды тапшылық вирусы бар балаларға екі еселенген ең төменгі күнкөріс деңгейі көлемінде, мерзімді (ай сайын, он екі ай бойында)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Жамбыл облысы Сарысу аудандық мәслихатының 14.02.2020 </w:t>
      </w:r>
      <w:r>
        <w:rPr>
          <w:rFonts w:ascii="Times New Roman"/>
          <w:b w:val="false"/>
          <w:i w:val="false"/>
          <w:color w:val="000000"/>
          <w:sz w:val="28"/>
        </w:rPr>
        <w:t>№ 68-3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14.04.2020 </w:t>
      </w:r>
      <w:r>
        <w:rPr>
          <w:rFonts w:ascii="Times New Roman"/>
          <w:b w:val="false"/>
          <w:i w:val="false"/>
          <w:color w:val="000000"/>
          <w:sz w:val="28"/>
        </w:rPr>
        <w:t>№ 71-3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48" w:id="38"/>
    <w:p>
      <w:pPr>
        <w:spacing w:after="0"/>
        <w:ind w:left="0"/>
        <w:jc w:val="both"/>
      </w:pPr>
      <w:r>
        <w:rPr>
          <w:rFonts w:ascii="Times New Roman"/>
          <w:b w:val="false"/>
          <w:i w:val="false"/>
          <w:color w:val="000000"/>
          <w:sz w:val="28"/>
        </w:rPr>
        <w:t>
      7. Бұл ретте азаматтарды өмірлік қиын жағдай туындаған кезде мұқтаждар санатына жатқызу үшін мыналар:</w:t>
      </w:r>
    </w:p>
    <w:bookmarkEnd w:id="38"/>
    <w:bookmarkStart w:name="z49" w:id="39"/>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39"/>
    <w:bookmarkStart w:name="z50" w:id="40"/>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40"/>
    <w:bookmarkStart w:name="z51" w:id="41"/>
    <w:p>
      <w:pPr>
        <w:spacing w:after="0"/>
        <w:ind w:left="0"/>
        <w:jc w:val="both"/>
      </w:pPr>
      <w:r>
        <w:rPr>
          <w:rFonts w:ascii="Times New Roman"/>
          <w:b w:val="false"/>
          <w:i w:val="false"/>
          <w:color w:val="000000"/>
          <w:sz w:val="28"/>
        </w:rPr>
        <w:t>
      3) жан басына шаққандағы орташа табысы ең төмен күнкөріс деңгейінің 60 пайызынан аспайтын санаттағы азаматтар (отбасылар) үшін әлеуметтік көмек көрсету қажеттілігі туындаған жағдайда бір рет көрсетіледі.</w:t>
      </w:r>
    </w:p>
    <w:bookmarkEnd w:id="41"/>
    <w:bookmarkStart w:name="z52" w:id="42"/>
    <w:p>
      <w:pPr>
        <w:spacing w:after="0"/>
        <w:ind w:left="0"/>
        <w:jc w:val="both"/>
      </w:pP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жергілікті өкілді органдар бекітеді.</w:t>
      </w:r>
    </w:p>
    <w:bookmarkEnd w:id="42"/>
    <w:bookmarkStart w:name="z53" w:id="43"/>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bookmarkEnd w:id="43"/>
    <w:bookmarkStart w:name="z54" w:id="44"/>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44"/>
    <w:bookmarkStart w:name="z55" w:id="45"/>
    <w:p>
      <w:pPr>
        <w:spacing w:after="0"/>
        <w:ind w:left="0"/>
        <w:jc w:val="left"/>
      </w:pPr>
      <w:r>
        <w:rPr>
          <w:rFonts w:ascii="Times New Roman"/>
          <w:b/>
          <w:i w:val="false"/>
          <w:color w:val="000000"/>
        </w:rPr>
        <w:t xml:space="preserve"> 3. Әлеуметтік көмек көрсету тәртібі</w:t>
      </w:r>
    </w:p>
    <w:bookmarkEnd w:id="45"/>
    <w:bookmarkStart w:name="z56" w:id="46"/>
    <w:p>
      <w:pPr>
        <w:spacing w:after="0"/>
        <w:ind w:left="0"/>
        <w:jc w:val="both"/>
      </w:pPr>
      <w:r>
        <w:rPr>
          <w:rFonts w:ascii="Times New Roman"/>
          <w:b w:val="false"/>
          <w:i w:val="false"/>
          <w:color w:val="000000"/>
          <w:sz w:val="28"/>
        </w:rPr>
        <w:t>
      9. Атаулы күндер мен мереке күндеріне әлеуметтік көмек алушылардан өтініштері талап етілмей, уәкілетті ұйымның ұсынымы бойынша, Сарысуаудандық әкімдігінің бекітетін тізімі бойынша көрсетіледі.</w:t>
      </w:r>
    </w:p>
    <w:bookmarkEnd w:id="46"/>
    <w:bookmarkStart w:name="z57" w:id="47"/>
    <w:p>
      <w:pPr>
        <w:spacing w:after="0"/>
        <w:ind w:left="0"/>
        <w:jc w:val="both"/>
      </w:pPr>
      <w:r>
        <w:rPr>
          <w:rFonts w:ascii="Times New Roman"/>
          <w:b w:val="false"/>
          <w:i w:val="false"/>
          <w:color w:val="000000"/>
          <w:sz w:val="28"/>
        </w:rPr>
        <w:t>
      10. Өмірлік қиын жағдай туындаған кезде әлеуметтік көмек алу үшін өтініш беруші өзінің немесе отбасының атынан уәкілетті органға немесе ауылдық округтың әкіміне өтінішке қоса мынадай құжаттарды:</w:t>
      </w:r>
    </w:p>
    <w:bookmarkEnd w:id="47"/>
    <w:bookmarkStart w:name="z58" w:id="48"/>
    <w:p>
      <w:pPr>
        <w:spacing w:after="0"/>
        <w:ind w:left="0"/>
        <w:jc w:val="both"/>
      </w:pPr>
      <w:r>
        <w:rPr>
          <w:rFonts w:ascii="Times New Roman"/>
          <w:b w:val="false"/>
          <w:i w:val="false"/>
          <w:color w:val="000000"/>
          <w:sz w:val="28"/>
        </w:rPr>
        <w:t>
      1) жеке басын куәландыратын құжатты;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Жамбыл облысы Сарысу аудандық маслихатының 14.02.2020 </w:t>
      </w:r>
      <w:r>
        <w:rPr>
          <w:rFonts w:ascii="Times New Roman"/>
          <w:b w:val="false"/>
          <w:i w:val="false"/>
          <w:color w:val="000000"/>
          <w:sz w:val="28"/>
        </w:rPr>
        <w:t>№ 68-3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Жамбыл облысы Сарысу аудандық маслихатының 29.12.2020 </w:t>
      </w:r>
      <w:r>
        <w:rPr>
          <w:rFonts w:ascii="Times New Roman"/>
          <w:b w:val="false"/>
          <w:i w:val="false"/>
          <w:color w:val="000000"/>
          <w:sz w:val="28"/>
        </w:rPr>
        <w:t>№ 88-3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w:t>
      </w:r>
      <w:r>
        <w:br/>
      </w:r>
      <w:r>
        <w:rPr>
          <w:rFonts w:ascii="Times New Roman"/>
          <w:b w:val="false"/>
          <w:i w:val="false"/>
          <w:color w:val="000000"/>
          <w:sz w:val="28"/>
        </w:rPr>
        <w:t>
</w:t>
      </w:r>
    </w:p>
    <w:bookmarkStart w:name="z61" w:id="49"/>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49"/>
    <w:bookmarkStart w:name="z62" w:id="50"/>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Жамбыл облысы Сарысу аудандық мәслихатының 14.02.2020 </w:t>
      </w:r>
      <w:r>
        <w:rPr>
          <w:rFonts w:ascii="Times New Roman"/>
          <w:b w:val="false"/>
          <w:i w:val="false"/>
          <w:color w:val="000000"/>
          <w:sz w:val="28"/>
        </w:rPr>
        <w:t>№ 68-3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29.12.2020 </w:t>
      </w:r>
      <w:r>
        <w:rPr>
          <w:rFonts w:ascii="Times New Roman"/>
          <w:b w:val="false"/>
          <w:i w:val="false"/>
          <w:color w:val="000000"/>
          <w:sz w:val="28"/>
        </w:rPr>
        <w:t>№ 88-3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63" w:id="51"/>
    <w:p>
      <w:pPr>
        <w:spacing w:after="0"/>
        <w:ind w:left="0"/>
        <w:jc w:val="both"/>
      </w:pPr>
      <w:r>
        <w:rPr>
          <w:rFonts w:ascii="Times New Roman"/>
          <w:b w:val="false"/>
          <w:i w:val="false"/>
          <w:color w:val="000000"/>
          <w:sz w:val="28"/>
        </w:rPr>
        <w:t>
      11. Құжаттар салыстырып тексеру үшін түпнұсқаларда ұсынылады, содан кейін құжаттардың түпнұсқалары өтініш берушіге қайтарылады.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Жамбыл облысы Сарысу аудандық мәслихатының 29.12.2020 </w:t>
      </w:r>
      <w:r>
        <w:rPr>
          <w:rFonts w:ascii="Times New Roman"/>
          <w:b w:val="false"/>
          <w:i w:val="false"/>
          <w:color w:val="000000"/>
          <w:sz w:val="28"/>
        </w:rPr>
        <w:t>№ 88-3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p>
    <w:bookmarkStart w:name="z64" w:id="52"/>
    <w:p>
      <w:pPr>
        <w:spacing w:after="0"/>
        <w:ind w:left="0"/>
        <w:jc w:val="both"/>
      </w:pPr>
      <w:r>
        <w:rPr>
          <w:rFonts w:ascii="Times New Roman"/>
          <w:b w:val="false"/>
          <w:i w:val="false"/>
          <w:color w:val="000000"/>
          <w:sz w:val="28"/>
        </w:rPr>
        <w:t>
      12.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52"/>
    <w:bookmarkStart w:name="z65" w:id="53"/>
    <w:p>
      <w:pPr>
        <w:spacing w:after="0"/>
        <w:ind w:left="0"/>
        <w:jc w:val="both"/>
      </w:pPr>
      <w:r>
        <w:rPr>
          <w:rFonts w:ascii="Times New Roman"/>
          <w:b w:val="false"/>
          <w:i w:val="false"/>
          <w:color w:val="000000"/>
          <w:sz w:val="28"/>
        </w:rPr>
        <w:t xml:space="preserve">
      13. Учаскелік комиссия құжаттарды алған күннен бастап екі жұмыс күні ішінде өтініш берушіге тексеру жүргізеді, оның нәтижелері бойынша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қаулысының </w:t>
      </w:r>
      <w:r>
        <w:rPr>
          <w:rFonts w:ascii="Times New Roman"/>
          <w:b w:val="false"/>
          <w:i w:val="false"/>
          <w:color w:val="000000"/>
          <w:sz w:val="28"/>
        </w:rPr>
        <w:t>№ 2</w:t>
      </w:r>
      <w:r>
        <w:rPr>
          <w:rFonts w:ascii="Times New Roman"/>
          <w:b w:val="false"/>
          <w:i w:val="false"/>
          <w:color w:val="000000"/>
          <w:sz w:val="28"/>
        </w:rPr>
        <w:t xml:space="preserve"> және </w:t>
      </w:r>
      <w:r>
        <w:rPr>
          <w:rFonts w:ascii="Times New Roman"/>
          <w:b w:val="false"/>
          <w:i w:val="false"/>
          <w:color w:val="000000"/>
          <w:sz w:val="28"/>
        </w:rPr>
        <w:t>№ 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53"/>
    <w:bookmarkStart w:name="z66" w:id="54"/>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54"/>
    <w:bookmarkStart w:name="z67" w:id="55"/>
    <w:p>
      <w:pPr>
        <w:spacing w:after="0"/>
        <w:ind w:left="0"/>
        <w:jc w:val="both"/>
      </w:pPr>
      <w:r>
        <w:rPr>
          <w:rFonts w:ascii="Times New Roman"/>
          <w:b w:val="false"/>
          <w:i w:val="false"/>
          <w:color w:val="000000"/>
          <w:sz w:val="28"/>
        </w:rPr>
        <w:t>
      14.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55"/>
    <w:bookmarkStart w:name="z68" w:id="56"/>
    <w:p>
      <w:pPr>
        <w:spacing w:after="0"/>
        <w:ind w:left="0"/>
        <w:jc w:val="both"/>
      </w:pPr>
      <w:r>
        <w:rPr>
          <w:rFonts w:ascii="Times New Roman"/>
          <w:b w:val="false"/>
          <w:i w:val="false"/>
          <w:color w:val="000000"/>
          <w:sz w:val="28"/>
        </w:rPr>
        <w:t>
      15.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6"/>
    <w:bookmarkStart w:name="z69" w:id="57"/>
    <w:p>
      <w:pPr>
        <w:spacing w:after="0"/>
        <w:ind w:left="0"/>
        <w:jc w:val="both"/>
      </w:pPr>
      <w:r>
        <w:rPr>
          <w:rFonts w:ascii="Times New Roman"/>
          <w:b w:val="false"/>
          <w:i w:val="false"/>
          <w:color w:val="000000"/>
          <w:sz w:val="28"/>
        </w:rPr>
        <w:t>
      16.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7"/>
    <w:bookmarkStart w:name="z70" w:id="58"/>
    <w:p>
      <w:pPr>
        <w:spacing w:after="0"/>
        <w:ind w:left="0"/>
        <w:jc w:val="both"/>
      </w:pPr>
      <w:r>
        <w:rPr>
          <w:rFonts w:ascii="Times New Roman"/>
          <w:b w:val="false"/>
          <w:i w:val="false"/>
          <w:color w:val="000000"/>
          <w:sz w:val="28"/>
        </w:rPr>
        <w:t>
      17.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58"/>
    <w:bookmarkStart w:name="z71" w:id="59"/>
    <w:p>
      <w:pPr>
        <w:spacing w:after="0"/>
        <w:ind w:left="0"/>
        <w:jc w:val="both"/>
      </w:pPr>
      <w:r>
        <w:rPr>
          <w:rFonts w:ascii="Times New Roman"/>
          <w:b w:val="false"/>
          <w:i w:val="false"/>
          <w:color w:val="000000"/>
          <w:sz w:val="28"/>
        </w:rPr>
        <w:t>
      18.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59"/>
    <w:bookmarkStart w:name="z72" w:id="60"/>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60"/>
    <w:bookmarkStart w:name="z73" w:id="61"/>
    <w:p>
      <w:pPr>
        <w:spacing w:after="0"/>
        <w:ind w:left="0"/>
        <w:jc w:val="both"/>
      </w:pPr>
      <w:r>
        <w:rPr>
          <w:rFonts w:ascii="Times New Roman"/>
          <w:b w:val="false"/>
          <w:i w:val="false"/>
          <w:color w:val="000000"/>
          <w:sz w:val="28"/>
        </w:rPr>
        <w:t>
      19.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Жамбыл облысы Сарысу аудандық мәслихатының 08.02.2019 </w:t>
      </w:r>
      <w:r>
        <w:rPr>
          <w:rFonts w:ascii="Times New Roman"/>
          <w:b w:val="false"/>
          <w:i w:val="false"/>
          <w:color w:val="000000"/>
          <w:sz w:val="28"/>
        </w:rPr>
        <w:t>№ 46-2</w:t>
      </w:r>
      <w:r>
        <w:rPr>
          <w:rFonts w:ascii="Times New Roman"/>
          <w:b w:val="false"/>
          <w:i w:val="false"/>
          <w:color w:val="ff0000"/>
          <w:sz w:val="28"/>
        </w:rPr>
        <w:t xml:space="preserve"> шешімімен (алғашқы ресми жарияланған күннен кейін қолданысқа енгізіледі).</w:t>
      </w:r>
      <w:r>
        <w:br/>
      </w:r>
      <w:r>
        <w:rPr>
          <w:rFonts w:ascii="Times New Roman"/>
          <w:b w:val="false"/>
          <w:i w:val="false"/>
          <w:color w:val="000000"/>
          <w:sz w:val="28"/>
        </w:rPr>
        <w:t>
</w:t>
      </w:r>
    </w:p>
    <w:bookmarkStart w:name="z75" w:id="62"/>
    <w:p>
      <w:pPr>
        <w:spacing w:after="0"/>
        <w:ind w:left="0"/>
        <w:jc w:val="both"/>
      </w:pPr>
      <w:r>
        <w:rPr>
          <w:rFonts w:ascii="Times New Roman"/>
          <w:b w:val="false"/>
          <w:i w:val="false"/>
          <w:color w:val="000000"/>
          <w:sz w:val="28"/>
        </w:rPr>
        <w:t xml:space="preserve">
      21. Әлеуметтік көмек көрсетуден бас тарту: </w:t>
      </w:r>
    </w:p>
    <w:bookmarkEnd w:id="62"/>
    <w:bookmarkStart w:name="z76" w:id="63"/>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3"/>
    <w:bookmarkStart w:name="z77" w:id="64"/>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4"/>
    <w:bookmarkStart w:name="z78" w:id="65"/>
    <w:p>
      <w:pPr>
        <w:spacing w:after="0"/>
        <w:ind w:left="0"/>
        <w:jc w:val="both"/>
      </w:pPr>
      <w:r>
        <w:rPr>
          <w:rFonts w:ascii="Times New Roman"/>
          <w:b w:val="false"/>
          <w:i w:val="false"/>
          <w:color w:val="000000"/>
          <w:sz w:val="28"/>
        </w:rPr>
        <w:t>
      3) жан басына шаққандағы орташа табысы ең төмен күнкөріс деңгейінің 60 пайызынан аспайтын санаттағы азаматтар (отбасылар) үшін әлеуметтік көмек көрсету қажеттілігі туындаған жағдайда бір рет жүзеге асырылады.</w:t>
      </w:r>
    </w:p>
    <w:bookmarkEnd w:id="65"/>
    <w:bookmarkStart w:name="z79" w:id="66"/>
    <w:p>
      <w:pPr>
        <w:spacing w:after="0"/>
        <w:ind w:left="0"/>
        <w:jc w:val="both"/>
      </w:pPr>
      <w:r>
        <w:rPr>
          <w:rFonts w:ascii="Times New Roman"/>
          <w:b w:val="false"/>
          <w:i w:val="false"/>
          <w:color w:val="000000"/>
          <w:sz w:val="28"/>
        </w:rPr>
        <w:t>
      22. Әлеуметтік көмек ұсынуға шығыстарды қаржыландыру ауданның бюджетінде көзделген ағымдағы қаржы жылына арналған қаражат шегінде жүзеге асыралады.</w:t>
      </w:r>
    </w:p>
    <w:bookmarkEnd w:id="66"/>
    <w:bookmarkStart w:name="z80" w:id="67"/>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67"/>
    <w:bookmarkStart w:name="z81" w:id="68"/>
    <w:p>
      <w:pPr>
        <w:spacing w:after="0"/>
        <w:ind w:left="0"/>
        <w:jc w:val="both"/>
      </w:pPr>
      <w:r>
        <w:rPr>
          <w:rFonts w:ascii="Times New Roman"/>
          <w:b w:val="false"/>
          <w:i w:val="false"/>
          <w:color w:val="000000"/>
          <w:sz w:val="28"/>
        </w:rPr>
        <w:t>
      23. Әлеуметтік көмек:</w:t>
      </w:r>
    </w:p>
    <w:bookmarkEnd w:id="68"/>
    <w:bookmarkStart w:name="z82" w:id="69"/>
    <w:p>
      <w:pPr>
        <w:spacing w:after="0"/>
        <w:ind w:left="0"/>
        <w:jc w:val="both"/>
      </w:pPr>
      <w:r>
        <w:rPr>
          <w:rFonts w:ascii="Times New Roman"/>
          <w:b w:val="false"/>
          <w:i w:val="false"/>
          <w:color w:val="000000"/>
          <w:sz w:val="28"/>
        </w:rPr>
        <w:t>
      1) алушы қайтыс болған;</w:t>
      </w:r>
    </w:p>
    <w:bookmarkEnd w:id="69"/>
    <w:bookmarkStart w:name="z83" w:id="70"/>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70"/>
    <w:bookmarkStart w:name="z84" w:id="71"/>
    <w:p>
      <w:pPr>
        <w:spacing w:after="0"/>
        <w:ind w:left="0"/>
        <w:jc w:val="both"/>
      </w:pPr>
      <w:r>
        <w:rPr>
          <w:rFonts w:ascii="Times New Roman"/>
          <w:b w:val="false"/>
          <w:i w:val="false"/>
          <w:color w:val="000000"/>
          <w:sz w:val="28"/>
        </w:rPr>
        <w:t xml:space="preserve">
      3) алушыны мемлекеттік медициналық-әлеуметтік мекемелерге тұруға жіберген; </w:t>
      </w:r>
    </w:p>
    <w:bookmarkEnd w:id="71"/>
    <w:bookmarkStart w:name="z85" w:id="72"/>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тоқтатылады.Әлеуметтік көмекті төлеу көрсетілген жағдаяттар туындаған айдан бастап тоқтатылады.</w:t>
      </w:r>
    </w:p>
    <w:bookmarkEnd w:id="72"/>
    <w:bookmarkStart w:name="z86" w:id="73"/>
    <w:p>
      <w:pPr>
        <w:spacing w:after="0"/>
        <w:ind w:left="0"/>
        <w:jc w:val="both"/>
      </w:pPr>
      <w:r>
        <w:rPr>
          <w:rFonts w:ascii="Times New Roman"/>
          <w:b w:val="false"/>
          <w:i w:val="false"/>
          <w:color w:val="000000"/>
          <w:sz w:val="28"/>
        </w:rPr>
        <w:t>
      24. Артық төленген сомалар ерікті немесе Қазақстан Республикасының заңнамасында белгіленген өзгеше тәртіппен қайтаруға жатады.</w:t>
      </w:r>
    </w:p>
    <w:bookmarkEnd w:id="73"/>
    <w:bookmarkStart w:name="z87" w:id="74"/>
    <w:p>
      <w:pPr>
        <w:spacing w:after="0"/>
        <w:ind w:left="0"/>
        <w:jc w:val="left"/>
      </w:pPr>
      <w:r>
        <w:rPr>
          <w:rFonts w:ascii="Times New Roman"/>
          <w:b/>
          <w:i w:val="false"/>
          <w:color w:val="000000"/>
        </w:rPr>
        <w:t xml:space="preserve"> 5. Қорытынды ереже</w:t>
      </w:r>
    </w:p>
    <w:bookmarkEnd w:id="74"/>
    <w:bookmarkStart w:name="z88" w:id="75"/>
    <w:p>
      <w:pPr>
        <w:spacing w:after="0"/>
        <w:ind w:left="0"/>
        <w:jc w:val="both"/>
      </w:pPr>
      <w:r>
        <w:rPr>
          <w:rFonts w:ascii="Times New Roman"/>
          <w:b w:val="false"/>
          <w:i w:val="false"/>
          <w:color w:val="000000"/>
          <w:sz w:val="28"/>
        </w:rPr>
        <w:t>
      25.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Сарысу аудандық мәслихатының</w:t>
            </w:r>
            <w:r>
              <w:br/>
            </w:r>
            <w:r>
              <w:rPr>
                <w:rFonts w:ascii="Times New Roman"/>
                <w:b w:val="false"/>
                <w:i w:val="false"/>
                <w:color w:val="000000"/>
                <w:sz w:val="20"/>
              </w:rPr>
              <w:t xml:space="preserve"> 2017 жылғы 20 желтоқсандағы</w:t>
            </w:r>
            <w:r>
              <w:br/>
            </w:r>
            <w:r>
              <w:rPr>
                <w:rFonts w:ascii="Times New Roman"/>
                <w:b w:val="false"/>
                <w:i w:val="false"/>
                <w:color w:val="000000"/>
                <w:sz w:val="20"/>
              </w:rPr>
              <w:t xml:space="preserve"> № 25-6 шешіміне қосымша</w:t>
            </w:r>
          </w:p>
        </w:tc>
      </w:tr>
    </w:tbl>
    <w:bookmarkStart w:name="z90" w:id="76"/>
    <w:p>
      <w:pPr>
        <w:spacing w:after="0"/>
        <w:ind w:left="0"/>
        <w:jc w:val="left"/>
      </w:pPr>
      <w:r>
        <w:rPr>
          <w:rFonts w:ascii="Times New Roman"/>
          <w:b/>
          <w:i w:val="false"/>
          <w:color w:val="000000"/>
        </w:rPr>
        <w:t xml:space="preserve"> Сарысу аудандық мәслихатының күші жойылған кейбір шешімдерінің ТІЗБЕСІ</w:t>
      </w:r>
    </w:p>
    <w:bookmarkEnd w:id="76"/>
    <w:bookmarkStart w:name="z91" w:id="77"/>
    <w:p>
      <w:pPr>
        <w:spacing w:after="0"/>
        <w:ind w:left="0"/>
        <w:jc w:val="both"/>
      </w:pPr>
      <w:r>
        <w:rPr>
          <w:rFonts w:ascii="Times New Roman"/>
          <w:b w:val="false"/>
          <w:i w:val="false"/>
          <w:color w:val="000000"/>
          <w:sz w:val="28"/>
        </w:rPr>
        <w:t xml:space="preserve">
      1. "Сарысу ауданы бойынша әлемуеттік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Сарысу аудандық мәслихатының 2015 жылғы 31 наурыздағы </w:t>
      </w:r>
      <w:r>
        <w:rPr>
          <w:rFonts w:ascii="Times New Roman"/>
          <w:b w:val="false"/>
          <w:i w:val="false"/>
          <w:color w:val="000000"/>
          <w:sz w:val="28"/>
        </w:rPr>
        <w:t>№ 42-10</w:t>
      </w:r>
      <w:r>
        <w:rPr>
          <w:rFonts w:ascii="Times New Roman"/>
          <w:b w:val="false"/>
          <w:i w:val="false"/>
          <w:color w:val="000000"/>
          <w:sz w:val="28"/>
        </w:rPr>
        <w:t xml:space="preserve"> шешімі (нормативтік құқытық актілерді тіркеу тізілімінде </w:t>
      </w:r>
      <w:r>
        <w:rPr>
          <w:rFonts w:ascii="Times New Roman"/>
          <w:b w:val="false"/>
          <w:i w:val="false"/>
          <w:color w:val="000000"/>
          <w:sz w:val="28"/>
        </w:rPr>
        <w:t>№ 2608</w:t>
      </w:r>
      <w:r>
        <w:rPr>
          <w:rFonts w:ascii="Times New Roman"/>
          <w:b w:val="false"/>
          <w:i w:val="false"/>
          <w:color w:val="000000"/>
          <w:sz w:val="28"/>
        </w:rPr>
        <w:t xml:space="preserve"> болып мемлекеттік тіркеуден өткен, Сарысу газетінің 2015 жылғы 18 сәуірдегі № 40-41 санында жарияланған).</w:t>
      </w:r>
    </w:p>
    <w:bookmarkEnd w:id="77"/>
    <w:bookmarkStart w:name="z92" w:id="78"/>
    <w:p>
      <w:pPr>
        <w:spacing w:after="0"/>
        <w:ind w:left="0"/>
        <w:jc w:val="both"/>
      </w:pPr>
      <w:r>
        <w:rPr>
          <w:rFonts w:ascii="Times New Roman"/>
          <w:b w:val="false"/>
          <w:i w:val="false"/>
          <w:color w:val="000000"/>
          <w:sz w:val="28"/>
        </w:rPr>
        <w:t xml:space="preserve">
      2. "Сарысу ауданы бойынша әлемуеттік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Сарысу аудандық мәслихатының 2015 жылғы 31 наурыздағы № 42-10 шешіміне өзгеріс пен толықтырулар енгізу туралы" Сарысу аудандық мәслихатының 2015 жылғы 27 мамырдағы </w:t>
      </w:r>
      <w:r>
        <w:rPr>
          <w:rFonts w:ascii="Times New Roman"/>
          <w:b w:val="false"/>
          <w:i w:val="false"/>
          <w:color w:val="000000"/>
          <w:sz w:val="28"/>
        </w:rPr>
        <w:t>№ 44-4</w:t>
      </w:r>
      <w:r>
        <w:rPr>
          <w:rFonts w:ascii="Times New Roman"/>
          <w:b w:val="false"/>
          <w:i w:val="false"/>
          <w:color w:val="000000"/>
          <w:sz w:val="28"/>
        </w:rPr>
        <w:t xml:space="preserve"> шешімі (нормативтік құқытық актілерді тіркеу тізілімінде </w:t>
      </w:r>
      <w:r>
        <w:rPr>
          <w:rFonts w:ascii="Times New Roman"/>
          <w:b w:val="false"/>
          <w:i w:val="false"/>
          <w:color w:val="000000"/>
          <w:sz w:val="28"/>
        </w:rPr>
        <w:t>№ 2665</w:t>
      </w:r>
      <w:r>
        <w:rPr>
          <w:rFonts w:ascii="Times New Roman"/>
          <w:b w:val="false"/>
          <w:i w:val="false"/>
          <w:color w:val="000000"/>
          <w:sz w:val="28"/>
        </w:rPr>
        <w:t xml:space="preserve"> болып мемлекеттік тіркеуден өткен, Сарысу газетінің 2015 жылғы 17 маусымдағы № 63 санында жарияланған).</w:t>
      </w:r>
    </w:p>
    <w:bookmarkEnd w:id="78"/>
    <w:bookmarkStart w:name="z93" w:id="79"/>
    <w:p>
      <w:pPr>
        <w:spacing w:after="0"/>
        <w:ind w:left="0"/>
        <w:jc w:val="both"/>
      </w:pPr>
      <w:r>
        <w:rPr>
          <w:rFonts w:ascii="Times New Roman"/>
          <w:b w:val="false"/>
          <w:i w:val="false"/>
          <w:color w:val="000000"/>
          <w:sz w:val="28"/>
        </w:rPr>
        <w:t xml:space="preserve">
      3. "Сарысу ауданы бойынша әлемуеттік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Сарысу аудандық мәслихатының 2015 жылғы 31 наурыздағы № 42-10 шешіміне өзгеріс пен толықтырулар енгізу туралы" Сарысу аудандық мәслихатының 2016 жылғы 18 ақпандағы </w:t>
      </w:r>
      <w:r>
        <w:rPr>
          <w:rFonts w:ascii="Times New Roman"/>
          <w:b w:val="false"/>
          <w:i w:val="false"/>
          <w:color w:val="000000"/>
          <w:sz w:val="28"/>
        </w:rPr>
        <w:t>№ 58-4</w:t>
      </w:r>
      <w:r>
        <w:rPr>
          <w:rFonts w:ascii="Times New Roman"/>
          <w:b w:val="false"/>
          <w:i w:val="false"/>
          <w:color w:val="000000"/>
          <w:sz w:val="28"/>
        </w:rPr>
        <w:t xml:space="preserve"> шешімі (нормативтік құқытық актілерді тіркеу тізілімінде </w:t>
      </w:r>
      <w:r>
        <w:rPr>
          <w:rFonts w:ascii="Times New Roman"/>
          <w:b w:val="false"/>
          <w:i w:val="false"/>
          <w:color w:val="000000"/>
          <w:sz w:val="28"/>
        </w:rPr>
        <w:t>№ 2953</w:t>
      </w:r>
      <w:r>
        <w:rPr>
          <w:rFonts w:ascii="Times New Roman"/>
          <w:b w:val="false"/>
          <w:i w:val="false"/>
          <w:color w:val="000000"/>
          <w:sz w:val="28"/>
        </w:rPr>
        <w:t xml:space="preserve"> болып мемлекеттік тіркеуден өткен, Сарысу газетінің 2016 жылғы 5 наурыздағы № 21-23 санында жарияланған).</w:t>
      </w:r>
    </w:p>
    <w:bookmarkEnd w:id="79"/>
    <w:bookmarkStart w:name="z94" w:id="80"/>
    <w:p>
      <w:pPr>
        <w:spacing w:after="0"/>
        <w:ind w:left="0"/>
        <w:jc w:val="both"/>
      </w:pPr>
      <w:r>
        <w:rPr>
          <w:rFonts w:ascii="Times New Roman"/>
          <w:b w:val="false"/>
          <w:i w:val="false"/>
          <w:color w:val="000000"/>
          <w:sz w:val="28"/>
        </w:rPr>
        <w:t xml:space="preserve">
      4. "Сарысу ауданы бойынша әлемуеттік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Сарысу аудандық мәслихатының 2015 жылғы 31 наурыздағы № 42-10 шешіміне өзгеріс пен толықтырулар енгізу туралы" Сарысу аудандық мәслихатының 2017 жылғы 5 сәуірдегі </w:t>
      </w:r>
      <w:r>
        <w:rPr>
          <w:rFonts w:ascii="Times New Roman"/>
          <w:b w:val="false"/>
          <w:i w:val="false"/>
          <w:color w:val="000000"/>
          <w:sz w:val="28"/>
        </w:rPr>
        <w:t>№ 14-9</w:t>
      </w:r>
      <w:r>
        <w:rPr>
          <w:rFonts w:ascii="Times New Roman"/>
          <w:b w:val="false"/>
          <w:i w:val="false"/>
          <w:color w:val="000000"/>
          <w:sz w:val="28"/>
        </w:rPr>
        <w:t xml:space="preserve"> шешімі (нормативтік құқытық актілерді тіркеу тізілімінде </w:t>
      </w:r>
      <w:r>
        <w:rPr>
          <w:rFonts w:ascii="Times New Roman"/>
          <w:b w:val="false"/>
          <w:i w:val="false"/>
          <w:color w:val="000000"/>
          <w:sz w:val="28"/>
        </w:rPr>
        <w:t>№ 338</w:t>
      </w:r>
      <w:r>
        <w:rPr>
          <w:rFonts w:ascii="Times New Roman"/>
          <w:b w:val="false"/>
          <w:i w:val="false"/>
          <w:color w:val="000000"/>
          <w:sz w:val="28"/>
        </w:rPr>
        <w:t>1 болып мемлекеттік тіркеуден өткен, Сарысу газетінің 2017 жылғы 19 сәуірдегі № 32 санында жарияланған).</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