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a676ff" w14:textId="ba676f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"2017-2019 жылдарға арналған аудандық бюджет туралы" Сарысу аудандық мәслихатының 2016 жылғы 22 желтоқсандағы № 12-3 шешіміне өзгерістер енгізу туралы</w:t>
      </w:r>
    </w:p>
    <w:p>
      <w:pPr>
        <w:spacing w:after="0"/>
        <w:ind w:left="0"/>
        <w:jc w:val="both"/>
      </w:pPr>
      <w:r>
        <w:rPr>
          <w:rFonts w:ascii="Times New Roman"/>
          <w:b w:val="false"/>
          <w:i w:val="false"/>
          <w:color w:val="000000"/>
          <w:sz w:val="28"/>
        </w:rPr>
        <w:t>Жамбыл облысы Сарысу аудандық мәслихатының 2017 жылғы 14 сәуірдегі № 15-3 шешімі. Жамбыл облысы Әділет департаментінде 2017 жылғы 27 сәуірде № 3409 болып тіркелді</w:t>
      </w:r>
    </w:p>
    <w:p>
      <w:pPr>
        <w:spacing w:after="0"/>
        <w:ind w:left="0"/>
        <w:jc w:val="left"/>
      </w:pPr>
      <w:r>
        <w:rPr>
          <w:rFonts w:ascii="Times New Roman"/>
          <w:b w:val="false"/>
          <w:i w:val="false"/>
          <w:color w:val="ff0000"/>
          <w:sz w:val="28"/>
        </w:rPr>
        <w:t>      </w:t>
      </w:r>
      <w:r>
        <w:rPr>
          <w:rFonts w:ascii="Times New Roman"/>
          <w:b w:val="false"/>
          <w:i w:val="false"/>
          <w:color w:val="ff0000"/>
          <w:sz w:val="28"/>
        </w:rPr>
        <w:t>РҚАО-ның ескертпесі.</w:t>
      </w:r>
      <w:r>
        <w:br/>
      </w:r>
      <w:r>
        <w:rPr>
          <w:rFonts w:ascii="Times New Roman"/>
          <w:b w:val="false"/>
          <w:i w:val="false"/>
          <w:color w:val="000000"/>
          <w:sz w:val="28"/>
        </w:rPr>
        <w:t>
</w:t>
      </w:r>
      <w:r>
        <w:rPr>
          <w:rFonts w:ascii="Times New Roman"/>
          <w:b w:val="false"/>
          <w:i w:val="false"/>
          <w:color w:val="ff0000"/>
          <w:sz w:val="28"/>
        </w:rPr>
        <w:t>      </w:t>
      </w:r>
      <w:r>
        <w:rPr>
          <w:rFonts w:ascii="Times New Roman"/>
          <w:b w:val="false"/>
          <w:i w:val="false"/>
          <w:color w:val="ff0000"/>
          <w:sz w:val="28"/>
        </w:rPr>
        <w:t>Құжаттың мәтінінде түпнұсқаның пунктуациясы мен орфографиясы сақталған.</w:t>
      </w:r>
      <w:r>
        <w:br/>
      </w:r>
      <w:r>
        <w:rPr>
          <w:rFonts w:ascii="Times New Roman"/>
          <w:b w:val="false"/>
          <w:i w:val="false"/>
          <w:color w:val="000000"/>
          <w:sz w:val="28"/>
        </w:rPr>
        <w:t>
      </w:t>
      </w:r>
      <w:r>
        <w:rPr>
          <w:rFonts w:ascii="Times New Roman"/>
          <w:b w:val="false"/>
          <w:i w:val="false"/>
          <w:color w:val="000000"/>
          <w:sz w:val="28"/>
        </w:rPr>
        <w:t xml:space="preserve">Қазақстан Республикасының 2008 жылғы 4 желтоқсандағы Бюджет кодексінің </w:t>
      </w:r>
      <w:r>
        <w:rPr>
          <w:rFonts w:ascii="Times New Roman"/>
          <w:b w:val="false"/>
          <w:i w:val="false"/>
          <w:color w:val="000000"/>
          <w:sz w:val="28"/>
        </w:rPr>
        <w:t>109 бабына</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Заңының </w:t>
      </w:r>
      <w:r>
        <w:rPr>
          <w:rFonts w:ascii="Times New Roman"/>
          <w:b w:val="false"/>
          <w:i w:val="false"/>
          <w:color w:val="000000"/>
          <w:sz w:val="28"/>
        </w:rPr>
        <w:t>6 бабына</w:t>
      </w:r>
      <w:r>
        <w:rPr>
          <w:rFonts w:ascii="Times New Roman"/>
          <w:b w:val="false"/>
          <w:i w:val="false"/>
          <w:color w:val="000000"/>
          <w:sz w:val="28"/>
        </w:rPr>
        <w:t xml:space="preserve"> сәйкес және "2017-2019 жылдарға арналған облыстық бюджет туралы" Жамбыл облыстық мәслихатының 2016 жылғы 9 желтоқсандағы № 7-3 шешіміне өзгерістер енгізу туралы" Жамбыл облыстық мәслихатының 2017 жылғы 3 сәуірдегі </w:t>
      </w:r>
      <w:r>
        <w:rPr>
          <w:rFonts w:ascii="Times New Roman"/>
          <w:b w:val="false"/>
          <w:i w:val="false"/>
          <w:color w:val="000000"/>
          <w:sz w:val="28"/>
        </w:rPr>
        <w:t>№ 10-4</w:t>
      </w:r>
      <w:r>
        <w:rPr>
          <w:rFonts w:ascii="Times New Roman"/>
          <w:b w:val="false"/>
          <w:i w:val="false"/>
          <w:color w:val="000000"/>
          <w:sz w:val="28"/>
        </w:rPr>
        <w:t xml:space="preserve"> шешімі (нормативтік құқықтық актілерді мемлекеттік тіркеу тізілімінде </w:t>
      </w:r>
      <w:r>
        <w:rPr>
          <w:rFonts w:ascii="Times New Roman"/>
          <w:b w:val="false"/>
          <w:i w:val="false"/>
          <w:color w:val="000000"/>
          <w:sz w:val="28"/>
        </w:rPr>
        <w:t>№ 3376</w:t>
      </w:r>
      <w:r>
        <w:rPr>
          <w:rFonts w:ascii="Times New Roman"/>
          <w:b w:val="false"/>
          <w:i w:val="false"/>
          <w:color w:val="000000"/>
          <w:sz w:val="28"/>
        </w:rPr>
        <w:t xml:space="preserve"> болып тіркелген) негізінде, аудандық мәслихат </w:t>
      </w:r>
      <w:r>
        <w:rPr>
          <w:rFonts w:ascii="Times New Roman"/>
          <w:b/>
          <w:i w:val="false"/>
          <w:color w:val="000000"/>
          <w:sz w:val="28"/>
        </w:rPr>
        <w:t>Шешім ҚАБЫЛДАДЫ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xml:space="preserve">1. "2017 - 2019 жылдарға арналған аудандық бюджет туралы" Сарысу аудандық мәслихатының 2016 жылғы 22 желтоқсандағы </w:t>
      </w:r>
      <w:r>
        <w:rPr>
          <w:rFonts w:ascii="Times New Roman"/>
          <w:b w:val="false"/>
          <w:i w:val="false"/>
          <w:color w:val="000000"/>
          <w:sz w:val="28"/>
        </w:rPr>
        <w:t>№ 12-3</w:t>
      </w:r>
      <w:r>
        <w:rPr>
          <w:rFonts w:ascii="Times New Roman"/>
          <w:b w:val="false"/>
          <w:i w:val="false"/>
          <w:color w:val="000000"/>
          <w:sz w:val="28"/>
        </w:rPr>
        <w:t xml:space="preserve"> шешіміне (нормативтік құқықтық кесімдерді мемлекеттік тіркеу тізілімінде </w:t>
      </w:r>
      <w:r>
        <w:rPr>
          <w:rFonts w:ascii="Times New Roman"/>
          <w:b w:val="false"/>
          <w:i w:val="false"/>
          <w:color w:val="000000"/>
          <w:sz w:val="28"/>
        </w:rPr>
        <w:t>№ 3281</w:t>
      </w:r>
      <w:r>
        <w:rPr>
          <w:rFonts w:ascii="Times New Roman"/>
          <w:b w:val="false"/>
          <w:i w:val="false"/>
          <w:color w:val="000000"/>
          <w:sz w:val="28"/>
        </w:rPr>
        <w:t xml:space="preserve"> болып тіркелген, 2017 жылғы 13 қаңтардағы аудандық "Сарысу" газетінде жарияланған) келесі өзгерістер енгізілсін: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 тармақта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 тармақшадағы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xml:space="preserve">"7 971 392" сандары "8 083 696" сандарымен ауыстырылсын; </w:t>
      </w:r>
      <w:r>
        <w:br/>
      </w:r>
      <w:r>
        <w:rPr>
          <w:rFonts w:ascii="Times New Roman"/>
          <w:b w:val="false"/>
          <w:i w:val="false"/>
          <w:color w:val="000000"/>
          <w:sz w:val="28"/>
        </w:rPr>
        <w:t>
      </w:t>
      </w:r>
      <w:r>
        <w:rPr>
          <w:rFonts w:ascii="Times New Roman"/>
          <w:b w:val="false"/>
          <w:i w:val="false"/>
          <w:color w:val="000000"/>
          <w:sz w:val="28"/>
        </w:rPr>
        <w:t xml:space="preserve">"737 856" сандары "787 856" сандарымен ауыстырылсын; </w:t>
      </w:r>
      <w:r>
        <w:br/>
      </w:r>
      <w:r>
        <w:rPr>
          <w:rFonts w:ascii="Times New Roman"/>
          <w:b w:val="false"/>
          <w:i w:val="false"/>
          <w:color w:val="000000"/>
          <w:sz w:val="28"/>
        </w:rPr>
        <w:t>
      </w:t>
      </w:r>
      <w:r>
        <w:rPr>
          <w:rFonts w:ascii="Times New Roman"/>
          <w:b w:val="false"/>
          <w:i w:val="false"/>
          <w:color w:val="000000"/>
          <w:sz w:val="28"/>
        </w:rPr>
        <w:t xml:space="preserve">"6 053" сандары "13 053" сандарымен ауыстырылсын; </w:t>
      </w:r>
      <w:r>
        <w:br/>
      </w:r>
      <w:r>
        <w:rPr>
          <w:rFonts w:ascii="Times New Roman"/>
          <w:b w:val="false"/>
          <w:i w:val="false"/>
          <w:color w:val="000000"/>
          <w:sz w:val="28"/>
        </w:rPr>
        <w:t>
      </w:t>
      </w:r>
      <w:r>
        <w:rPr>
          <w:rFonts w:ascii="Times New Roman"/>
          <w:b w:val="false"/>
          <w:i w:val="false"/>
          <w:color w:val="000000"/>
          <w:sz w:val="28"/>
        </w:rPr>
        <w:t xml:space="preserve">"6 091" сандары "49 091" сандарымен ауыстырылсын; </w:t>
      </w:r>
      <w:r>
        <w:br/>
      </w:r>
      <w:r>
        <w:rPr>
          <w:rFonts w:ascii="Times New Roman"/>
          <w:b w:val="false"/>
          <w:i w:val="false"/>
          <w:color w:val="000000"/>
          <w:sz w:val="28"/>
        </w:rPr>
        <w:t>
      </w:t>
      </w:r>
      <w:r>
        <w:rPr>
          <w:rFonts w:ascii="Times New Roman"/>
          <w:b w:val="false"/>
          <w:i w:val="false"/>
          <w:color w:val="000000"/>
          <w:sz w:val="28"/>
        </w:rPr>
        <w:t>"7 221 392" сандары "7 233 696" сандарымен ауыстырылсын;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 тармақшадағы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"8 231 315" сандары "8 343 619" сандарымен ауыстырылсын;</w:t>
      </w:r>
      <w:r>
        <w:br/>
      </w:r>
      <w:r>
        <w:rPr>
          <w:rFonts w:ascii="Times New Roman"/>
          <w:b w:val="false"/>
          <w:i w:val="false"/>
          <w:color w:val="000000"/>
          <w:sz w:val="28"/>
        </w:rPr>
        <w:t>
      </w:t>
      </w:r>
      <w:r>
        <w:rPr>
          <w:rFonts w:ascii="Times New Roman"/>
          <w:b w:val="false"/>
          <w:i w:val="false"/>
          <w:color w:val="000000"/>
          <w:sz w:val="28"/>
        </w:rPr>
        <w:t xml:space="preserve">Аталған шешімнің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5 қосымшалары</w:t>
      </w:r>
      <w:r>
        <w:rPr>
          <w:rFonts w:ascii="Times New Roman"/>
          <w:b w:val="false"/>
          <w:i w:val="false"/>
          <w:color w:val="000000"/>
          <w:sz w:val="28"/>
        </w:rPr>
        <w:t xml:space="preserve"> осы шешімнің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қосымшаларына</w:t>
      </w:r>
      <w:r>
        <w:rPr>
          <w:rFonts w:ascii="Times New Roman"/>
          <w:b w:val="false"/>
          <w:i w:val="false"/>
          <w:color w:val="000000"/>
          <w:sz w:val="28"/>
        </w:rPr>
        <w:t xml:space="preserve"> сәйкес жаңа редакцияда мазмұндалсын.</w:t>
      </w:r>
      <w:r>
        <w:br/>
      </w:r>
      <w:r>
        <w:rPr>
          <w:rFonts w:ascii="Times New Roman"/>
          <w:b w:val="false"/>
          <w:i w:val="false"/>
          <w:color w:val="000000"/>
          <w:sz w:val="28"/>
        </w:rPr>
        <w:t>
      </w:t>
      </w:r>
      <w:r>
        <w:rPr>
          <w:rFonts w:ascii="Times New Roman"/>
          <w:b w:val="false"/>
          <w:i w:val="false"/>
          <w:color w:val="000000"/>
          <w:sz w:val="28"/>
        </w:rPr>
        <w:t>2. Осы шешімнің орындалуын бақылау аудандық мәслихаттың экономика, қаржы, бюджет, агроөнеркәсіп кешені, қоршаған ортаны қорғау мен табиғатты пайдалану, жергілікті өзін-өзі басқаруды дамыту мәселелері жөніндегі тұрақты комиссиясына жүктелсін.</w:t>
      </w:r>
      <w:r>
        <w:br/>
      </w:r>
      <w:r>
        <w:rPr>
          <w:rFonts w:ascii="Times New Roman"/>
          <w:b w:val="false"/>
          <w:i w:val="false"/>
          <w:color w:val="000000"/>
          <w:sz w:val="28"/>
        </w:rPr>
        <w:t>
      </w:t>
      </w:r>
      <w:r>
        <w:rPr>
          <w:rFonts w:ascii="Times New Roman"/>
          <w:b w:val="false"/>
          <w:i w:val="false"/>
          <w:color w:val="000000"/>
          <w:sz w:val="28"/>
        </w:rPr>
        <w:t>3. Осы шешім әділет органдарында мемлекеттік тіркелген күннен бастап күшіне енеді және 2017 жылдың 1 қаңтарынан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Аудандық мәслихат</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Аудандық мәслихат</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сессиясының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хатшысы</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Н. Романов</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Бегеев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Сарысу аудандық мәслихатының</w:t>
            </w:r>
            <w:r>
              <w:br/>
            </w:r>
            <w:r>
              <w:rPr>
                <w:rFonts w:ascii="Times New Roman"/>
                <w:b w:val="false"/>
                <w:i w:val="false"/>
                <w:color w:val="000000"/>
                <w:sz w:val="20"/>
              </w:rPr>
              <w:t>2017 жылғы 14 сәуірдегі</w:t>
            </w:r>
            <w:r>
              <w:br/>
            </w:r>
            <w:r>
              <w:rPr>
                <w:rFonts w:ascii="Times New Roman"/>
                <w:b w:val="false"/>
                <w:i w:val="false"/>
                <w:color w:val="000000"/>
                <w:sz w:val="20"/>
              </w:rPr>
              <w:t xml:space="preserve">№ 15-3 шешіміне 1 қосымша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Сарысу аудандық мәслихатының</w:t>
            </w:r>
            <w:r>
              <w:br/>
            </w:r>
            <w:r>
              <w:rPr>
                <w:rFonts w:ascii="Times New Roman"/>
                <w:b w:val="false"/>
                <w:i w:val="false"/>
                <w:color w:val="000000"/>
                <w:sz w:val="20"/>
              </w:rPr>
              <w:t>2016 жылғы 22 желтоқсандағы</w:t>
            </w:r>
            <w:r>
              <w:br/>
            </w:r>
            <w:r>
              <w:rPr>
                <w:rFonts w:ascii="Times New Roman"/>
                <w:b w:val="false"/>
                <w:i w:val="false"/>
                <w:color w:val="000000"/>
                <w:sz w:val="20"/>
              </w:rPr>
              <w:t>№12-3 шешіміне 1 қосымша</w:t>
            </w:r>
          </w:p>
        </w:tc>
      </w:tr>
    </w:tbl>
    <w:bookmarkStart w:name="z25" w:id="0"/>
    <w:p>
      <w:pPr>
        <w:spacing w:after="0"/>
        <w:ind w:left="0"/>
        <w:jc w:val="left"/>
      </w:pPr>
      <w:r>
        <w:rPr>
          <w:rFonts w:ascii="Times New Roman"/>
          <w:b/>
          <w:i w:val="false"/>
          <w:color w:val="000000"/>
        </w:rPr>
        <w:t xml:space="preserve"> 2017 жылға арналған аудандық бюджет</w:t>
      </w:r>
    </w:p>
    <w:bookmarkEnd w:id="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37"/>
        <w:gridCol w:w="919"/>
        <w:gridCol w:w="537"/>
        <w:gridCol w:w="7080"/>
        <w:gridCol w:w="3227"/>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p>
        </w:tc>
        <w:tc>
          <w:tcPr>
            <w:tcW w:w="70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32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Ішкі 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7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3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r>
      <w:tr>
        <w:trPr>
          <w:trHeight w:val="3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 КІРІСТЕР</w:t>
            </w:r>
            <w:r>
              <w:br/>
            </w:r>
            <w:r>
              <w:rPr>
                <w:rFonts w:ascii="Times New Roman"/>
                <w:b w:val="false"/>
                <w:i w:val="false"/>
                <w:color w:val="000000"/>
                <w:sz w:val="20"/>
              </w:rPr>
              <w:t>
</w:t>
            </w:r>
          </w:p>
        </w:tc>
        <w:tc>
          <w:tcPr>
            <w:tcW w:w="3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8 083 696</w:t>
            </w:r>
            <w:r>
              <w:br/>
            </w:r>
            <w:r>
              <w:rPr>
                <w:rFonts w:ascii="Times New Roman"/>
                <w:b w:val="false"/>
                <w:i w:val="false"/>
                <w:color w:val="000000"/>
                <w:sz w:val="20"/>
              </w:rPr>
              <w:t>
</w:t>
            </w:r>
          </w:p>
        </w:tc>
      </w:tr>
      <w:tr>
        <w:trPr>
          <w:trHeight w:val="3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түсімдер</w:t>
            </w:r>
            <w:r>
              <w:br/>
            </w:r>
            <w:r>
              <w:rPr>
                <w:rFonts w:ascii="Times New Roman"/>
                <w:b w:val="false"/>
                <w:i w:val="false"/>
                <w:color w:val="000000"/>
                <w:sz w:val="20"/>
              </w:rPr>
              <w:t>
</w:t>
            </w:r>
          </w:p>
        </w:tc>
        <w:tc>
          <w:tcPr>
            <w:tcW w:w="3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787 856</w:t>
            </w:r>
            <w:r>
              <w:br/>
            </w:r>
            <w:r>
              <w:rPr>
                <w:rFonts w:ascii="Times New Roman"/>
                <w:b w:val="false"/>
                <w:i w:val="false"/>
                <w:color w:val="000000"/>
                <w:sz w:val="20"/>
              </w:rPr>
              <w:t>
</w:t>
            </w:r>
          </w:p>
        </w:tc>
      </w:tr>
      <w:tr>
        <w:trPr>
          <w:trHeight w:val="3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Табыс салығы</w:t>
            </w:r>
            <w:r>
              <w:br/>
            </w:r>
            <w:r>
              <w:rPr>
                <w:rFonts w:ascii="Times New Roman"/>
                <w:b w:val="false"/>
                <w:i w:val="false"/>
                <w:color w:val="000000"/>
                <w:sz w:val="20"/>
              </w:rPr>
              <w:t>
</w:t>
            </w:r>
          </w:p>
        </w:tc>
        <w:tc>
          <w:tcPr>
            <w:tcW w:w="3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249 537</w:t>
            </w:r>
            <w:r>
              <w:br/>
            </w:r>
            <w:r>
              <w:rPr>
                <w:rFonts w:ascii="Times New Roman"/>
                <w:b w:val="false"/>
                <w:i w:val="false"/>
                <w:color w:val="000000"/>
                <w:sz w:val="20"/>
              </w:rPr>
              <w:t>
</w:t>
            </w:r>
          </w:p>
        </w:tc>
      </w:tr>
      <w:tr>
        <w:trPr>
          <w:trHeight w:val="3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7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 табыс салығы</w:t>
            </w:r>
            <w:r>
              <w:br/>
            </w:r>
            <w:r>
              <w:rPr>
                <w:rFonts w:ascii="Times New Roman"/>
                <w:b w:val="false"/>
                <w:i w:val="false"/>
                <w:color w:val="000000"/>
                <w:sz w:val="20"/>
              </w:rPr>
              <w:t>
</w:t>
            </w:r>
          </w:p>
        </w:tc>
        <w:tc>
          <w:tcPr>
            <w:tcW w:w="3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249 537</w:t>
            </w:r>
            <w:r>
              <w:br/>
            </w:r>
            <w:r>
              <w:rPr>
                <w:rFonts w:ascii="Times New Roman"/>
                <w:b w:val="false"/>
                <w:i w:val="false"/>
                <w:color w:val="000000"/>
                <w:sz w:val="20"/>
              </w:rPr>
              <w:t>
</w:t>
            </w:r>
          </w:p>
        </w:tc>
      </w:tr>
      <w:tr>
        <w:trPr>
          <w:trHeight w:val="3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салық</w:t>
            </w:r>
            <w:r>
              <w:br/>
            </w:r>
            <w:r>
              <w:rPr>
                <w:rFonts w:ascii="Times New Roman"/>
                <w:b w:val="false"/>
                <w:i w:val="false"/>
                <w:color w:val="000000"/>
                <w:sz w:val="20"/>
              </w:rPr>
              <w:t>
</w:t>
            </w:r>
          </w:p>
        </w:tc>
        <w:tc>
          <w:tcPr>
            <w:tcW w:w="3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217 826</w:t>
            </w:r>
            <w:r>
              <w:br/>
            </w:r>
            <w:r>
              <w:rPr>
                <w:rFonts w:ascii="Times New Roman"/>
                <w:b w:val="false"/>
                <w:i w:val="false"/>
                <w:color w:val="000000"/>
                <w:sz w:val="20"/>
              </w:rPr>
              <w:t>
</w:t>
            </w:r>
          </w:p>
        </w:tc>
      </w:tr>
      <w:tr>
        <w:trPr>
          <w:trHeight w:val="3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7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салық</w:t>
            </w:r>
            <w:r>
              <w:br/>
            </w:r>
            <w:r>
              <w:rPr>
                <w:rFonts w:ascii="Times New Roman"/>
                <w:b w:val="false"/>
                <w:i w:val="false"/>
                <w:color w:val="000000"/>
                <w:sz w:val="20"/>
              </w:rPr>
              <w:t>
</w:t>
            </w:r>
          </w:p>
        </w:tc>
        <w:tc>
          <w:tcPr>
            <w:tcW w:w="3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217 826</w:t>
            </w:r>
            <w:r>
              <w:br/>
            </w:r>
            <w:r>
              <w:rPr>
                <w:rFonts w:ascii="Times New Roman"/>
                <w:b w:val="false"/>
                <w:i w:val="false"/>
                <w:color w:val="000000"/>
                <w:sz w:val="20"/>
              </w:rPr>
              <w:t>
</w:t>
            </w:r>
          </w:p>
        </w:tc>
      </w:tr>
      <w:tr>
        <w:trPr>
          <w:trHeight w:val="3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Меншiкке салынатын салықтар</w:t>
            </w:r>
            <w:r>
              <w:br/>
            </w:r>
            <w:r>
              <w:rPr>
                <w:rFonts w:ascii="Times New Roman"/>
                <w:b w:val="false"/>
                <w:i w:val="false"/>
                <w:color w:val="000000"/>
                <w:sz w:val="20"/>
              </w:rPr>
              <w:t>
</w:t>
            </w:r>
          </w:p>
        </w:tc>
        <w:tc>
          <w:tcPr>
            <w:tcW w:w="3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263 483</w:t>
            </w:r>
            <w:r>
              <w:br/>
            </w:r>
            <w:r>
              <w:rPr>
                <w:rFonts w:ascii="Times New Roman"/>
                <w:b w:val="false"/>
                <w:i w:val="false"/>
                <w:color w:val="000000"/>
                <w:sz w:val="20"/>
              </w:rPr>
              <w:t>
</w:t>
            </w:r>
          </w:p>
        </w:tc>
      </w:tr>
      <w:tr>
        <w:trPr>
          <w:trHeight w:val="3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7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Мүлiкке салынатын салықтар</w:t>
            </w:r>
            <w:r>
              <w:br/>
            </w:r>
            <w:r>
              <w:rPr>
                <w:rFonts w:ascii="Times New Roman"/>
                <w:b w:val="false"/>
                <w:i w:val="false"/>
                <w:color w:val="000000"/>
                <w:sz w:val="20"/>
              </w:rPr>
              <w:t>
</w:t>
            </w:r>
          </w:p>
        </w:tc>
        <w:tc>
          <w:tcPr>
            <w:tcW w:w="3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220 555</w:t>
            </w:r>
            <w:r>
              <w:br/>
            </w:r>
            <w:r>
              <w:rPr>
                <w:rFonts w:ascii="Times New Roman"/>
                <w:b w:val="false"/>
                <w:i w:val="false"/>
                <w:color w:val="000000"/>
                <w:sz w:val="20"/>
              </w:rPr>
              <w:t>
</w:t>
            </w:r>
          </w:p>
        </w:tc>
      </w:tr>
      <w:tr>
        <w:trPr>
          <w:trHeight w:val="3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7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 салығы</w:t>
            </w:r>
            <w:r>
              <w:br/>
            </w:r>
            <w:r>
              <w:rPr>
                <w:rFonts w:ascii="Times New Roman"/>
                <w:b w:val="false"/>
                <w:i w:val="false"/>
                <w:color w:val="000000"/>
                <w:sz w:val="20"/>
              </w:rPr>
              <w:t>
</w:t>
            </w:r>
          </w:p>
        </w:tc>
        <w:tc>
          <w:tcPr>
            <w:tcW w:w="3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5 154</w:t>
            </w:r>
            <w:r>
              <w:br/>
            </w:r>
            <w:r>
              <w:rPr>
                <w:rFonts w:ascii="Times New Roman"/>
                <w:b w:val="false"/>
                <w:i w:val="false"/>
                <w:color w:val="000000"/>
                <w:sz w:val="20"/>
              </w:rPr>
              <w:t>
</w:t>
            </w:r>
          </w:p>
        </w:tc>
      </w:tr>
      <w:tr>
        <w:trPr>
          <w:trHeight w:val="3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7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Көлiк құралдарына салынатын салық</w:t>
            </w:r>
            <w:r>
              <w:br/>
            </w:r>
            <w:r>
              <w:rPr>
                <w:rFonts w:ascii="Times New Roman"/>
                <w:b w:val="false"/>
                <w:i w:val="false"/>
                <w:color w:val="000000"/>
                <w:sz w:val="20"/>
              </w:rPr>
              <w:t>
</w:t>
            </w:r>
          </w:p>
        </w:tc>
        <w:tc>
          <w:tcPr>
            <w:tcW w:w="3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36 734</w:t>
            </w:r>
            <w:r>
              <w:br/>
            </w:r>
            <w:r>
              <w:rPr>
                <w:rFonts w:ascii="Times New Roman"/>
                <w:b w:val="false"/>
                <w:i w:val="false"/>
                <w:color w:val="000000"/>
                <w:sz w:val="20"/>
              </w:rPr>
              <w:t>
</w:t>
            </w:r>
          </w:p>
        </w:tc>
      </w:tr>
      <w:tr>
        <w:trPr>
          <w:trHeight w:val="3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7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Бірыңғай жер салығы</w:t>
            </w:r>
            <w:r>
              <w:br/>
            </w:r>
            <w:r>
              <w:rPr>
                <w:rFonts w:ascii="Times New Roman"/>
                <w:b w:val="false"/>
                <w:i w:val="false"/>
                <w:color w:val="000000"/>
                <w:sz w:val="20"/>
              </w:rPr>
              <w:t>
</w:t>
            </w:r>
          </w:p>
        </w:tc>
        <w:tc>
          <w:tcPr>
            <w:tcW w:w="3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1 040</w:t>
            </w:r>
            <w:r>
              <w:br/>
            </w:r>
            <w:r>
              <w:rPr>
                <w:rFonts w:ascii="Times New Roman"/>
                <w:b w:val="false"/>
                <w:i w:val="false"/>
                <w:color w:val="000000"/>
                <w:sz w:val="20"/>
              </w:rPr>
              <w:t>
</w:t>
            </w:r>
          </w:p>
        </w:tc>
      </w:tr>
      <w:tr>
        <w:trPr>
          <w:trHeight w:val="3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w:t>
            </w: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Тауарларға, жұмыстарға және қызметтерге салынатын iшкi салықтар</w:t>
            </w:r>
            <w:r>
              <w:br/>
            </w:r>
            <w:r>
              <w:rPr>
                <w:rFonts w:ascii="Times New Roman"/>
                <w:b w:val="false"/>
                <w:i w:val="false"/>
                <w:color w:val="000000"/>
                <w:sz w:val="20"/>
              </w:rPr>
              <w:t>
</w:t>
            </w:r>
          </w:p>
        </w:tc>
        <w:tc>
          <w:tcPr>
            <w:tcW w:w="3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49 791</w:t>
            </w:r>
            <w:r>
              <w:br/>
            </w:r>
            <w:r>
              <w:rPr>
                <w:rFonts w:ascii="Times New Roman"/>
                <w:b w:val="false"/>
                <w:i w:val="false"/>
                <w:color w:val="000000"/>
                <w:sz w:val="20"/>
              </w:rPr>
              <w:t>
</w:t>
            </w:r>
          </w:p>
        </w:tc>
      </w:tr>
      <w:tr>
        <w:trPr>
          <w:trHeight w:val="3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7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Акциздер</w:t>
            </w:r>
            <w:r>
              <w:br/>
            </w:r>
            <w:r>
              <w:rPr>
                <w:rFonts w:ascii="Times New Roman"/>
                <w:b w:val="false"/>
                <w:i w:val="false"/>
                <w:color w:val="000000"/>
                <w:sz w:val="20"/>
              </w:rPr>
              <w:t>
</w:t>
            </w:r>
          </w:p>
        </w:tc>
        <w:tc>
          <w:tcPr>
            <w:tcW w:w="3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28 000</w:t>
            </w:r>
            <w:r>
              <w:br/>
            </w:r>
            <w:r>
              <w:rPr>
                <w:rFonts w:ascii="Times New Roman"/>
                <w:b w:val="false"/>
                <w:i w:val="false"/>
                <w:color w:val="000000"/>
                <w:sz w:val="20"/>
              </w:rPr>
              <w:t>
</w:t>
            </w:r>
          </w:p>
        </w:tc>
      </w:tr>
      <w:tr>
        <w:trPr>
          <w:trHeight w:val="3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7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Табиғи және басқа да ресурстарды пайдаланғаны үшiн түсетiн түсiмдер</w:t>
            </w:r>
            <w:r>
              <w:br/>
            </w:r>
            <w:r>
              <w:rPr>
                <w:rFonts w:ascii="Times New Roman"/>
                <w:b w:val="false"/>
                <w:i w:val="false"/>
                <w:color w:val="000000"/>
                <w:sz w:val="20"/>
              </w:rPr>
              <w:t>
</w:t>
            </w:r>
          </w:p>
        </w:tc>
        <w:tc>
          <w:tcPr>
            <w:tcW w:w="3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8 200</w:t>
            </w:r>
            <w:r>
              <w:br/>
            </w:r>
            <w:r>
              <w:rPr>
                <w:rFonts w:ascii="Times New Roman"/>
                <w:b w:val="false"/>
                <w:i w:val="false"/>
                <w:color w:val="000000"/>
                <w:sz w:val="20"/>
              </w:rPr>
              <w:t>
</w:t>
            </w:r>
          </w:p>
        </w:tc>
      </w:tr>
      <w:tr>
        <w:trPr>
          <w:trHeight w:val="3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7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Кәсiпкерлiк және кәсiби қызметтi жүргiзгенi үшiн алынатын алымдар</w:t>
            </w:r>
            <w:r>
              <w:br/>
            </w:r>
            <w:r>
              <w:rPr>
                <w:rFonts w:ascii="Times New Roman"/>
                <w:b w:val="false"/>
                <w:i w:val="false"/>
                <w:color w:val="000000"/>
                <w:sz w:val="20"/>
              </w:rPr>
              <w:t>
</w:t>
            </w:r>
          </w:p>
        </w:tc>
        <w:tc>
          <w:tcPr>
            <w:tcW w:w="3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13 484</w:t>
            </w:r>
            <w:r>
              <w:br/>
            </w:r>
            <w:r>
              <w:rPr>
                <w:rFonts w:ascii="Times New Roman"/>
                <w:b w:val="false"/>
                <w:i w:val="false"/>
                <w:color w:val="000000"/>
                <w:sz w:val="20"/>
              </w:rPr>
              <w:t>
</w:t>
            </w:r>
          </w:p>
        </w:tc>
      </w:tr>
      <w:tr>
        <w:trPr>
          <w:trHeight w:val="3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7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Ойын бизнесіне салық</w:t>
            </w:r>
            <w:r>
              <w:br/>
            </w:r>
            <w:r>
              <w:rPr>
                <w:rFonts w:ascii="Times New Roman"/>
                <w:b w:val="false"/>
                <w:i w:val="false"/>
                <w:color w:val="000000"/>
                <w:sz w:val="20"/>
              </w:rPr>
              <w:t>
</w:t>
            </w:r>
          </w:p>
        </w:tc>
        <w:tc>
          <w:tcPr>
            <w:tcW w:w="3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107</w:t>
            </w:r>
            <w:r>
              <w:br/>
            </w:r>
            <w:r>
              <w:rPr>
                <w:rFonts w:ascii="Times New Roman"/>
                <w:b w:val="false"/>
                <w:i w:val="false"/>
                <w:color w:val="000000"/>
                <w:sz w:val="20"/>
              </w:rPr>
              <w:t>
</w:t>
            </w:r>
          </w:p>
        </w:tc>
      </w:tr>
      <w:tr>
        <w:trPr>
          <w:trHeight w:val="3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салықтар</w:t>
            </w:r>
            <w:r>
              <w:br/>
            </w:r>
            <w:r>
              <w:rPr>
                <w:rFonts w:ascii="Times New Roman"/>
                <w:b w:val="false"/>
                <w:i w:val="false"/>
                <w:color w:val="000000"/>
                <w:sz w:val="20"/>
              </w:rPr>
              <w:t>
</w:t>
            </w:r>
          </w:p>
        </w:tc>
        <w:tc>
          <w:tcPr>
            <w:tcW w:w="3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275</w:t>
            </w:r>
            <w:r>
              <w:br/>
            </w:r>
            <w:r>
              <w:rPr>
                <w:rFonts w:ascii="Times New Roman"/>
                <w:b w:val="false"/>
                <w:i w:val="false"/>
                <w:color w:val="000000"/>
                <w:sz w:val="20"/>
              </w:rPr>
              <w:t>
</w:t>
            </w:r>
          </w:p>
        </w:tc>
      </w:tr>
      <w:tr>
        <w:trPr>
          <w:trHeight w:val="3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7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салықтар</w:t>
            </w:r>
            <w:r>
              <w:br/>
            </w:r>
            <w:r>
              <w:rPr>
                <w:rFonts w:ascii="Times New Roman"/>
                <w:b w:val="false"/>
                <w:i w:val="false"/>
                <w:color w:val="000000"/>
                <w:sz w:val="20"/>
              </w:rPr>
              <w:t>
</w:t>
            </w:r>
          </w:p>
        </w:tc>
        <w:tc>
          <w:tcPr>
            <w:tcW w:w="3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275</w:t>
            </w:r>
            <w:r>
              <w:br/>
            </w:r>
            <w:r>
              <w:rPr>
                <w:rFonts w:ascii="Times New Roman"/>
                <w:b w:val="false"/>
                <w:i w:val="false"/>
                <w:color w:val="000000"/>
                <w:sz w:val="20"/>
              </w:rPr>
              <w:t>
</w:t>
            </w:r>
          </w:p>
        </w:tc>
      </w:tr>
      <w:tr>
        <w:trPr>
          <w:trHeight w:val="3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r>
              <w:br/>
            </w:r>
            <w:r>
              <w:rPr>
                <w:rFonts w:ascii="Times New Roman"/>
                <w:b w:val="false"/>
                <w:i w:val="false"/>
                <w:color w:val="000000"/>
                <w:sz w:val="20"/>
              </w:rPr>
              <w:t>
</w:t>
            </w:r>
          </w:p>
        </w:tc>
        <w:tc>
          <w:tcPr>
            <w:tcW w:w="3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6 944</w:t>
            </w:r>
            <w:r>
              <w:br/>
            </w:r>
            <w:r>
              <w:rPr>
                <w:rFonts w:ascii="Times New Roman"/>
                <w:b w:val="false"/>
                <w:i w:val="false"/>
                <w:color w:val="000000"/>
                <w:sz w:val="20"/>
              </w:rPr>
              <w:t>
</w:t>
            </w:r>
          </w:p>
        </w:tc>
      </w:tr>
      <w:tr>
        <w:trPr>
          <w:trHeight w:val="3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7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баж</w:t>
            </w:r>
            <w:r>
              <w:br/>
            </w:r>
            <w:r>
              <w:rPr>
                <w:rFonts w:ascii="Times New Roman"/>
                <w:b w:val="false"/>
                <w:i w:val="false"/>
                <w:color w:val="000000"/>
                <w:sz w:val="20"/>
              </w:rPr>
              <w:t>
</w:t>
            </w:r>
          </w:p>
        </w:tc>
        <w:tc>
          <w:tcPr>
            <w:tcW w:w="3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6 944</w:t>
            </w:r>
            <w:r>
              <w:br/>
            </w:r>
            <w:r>
              <w:rPr>
                <w:rFonts w:ascii="Times New Roman"/>
                <w:b w:val="false"/>
                <w:i w:val="false"/>
                <w:color w:val="000000"/>
                <w:sz w:val="20"/>
              </w:rPr>
              <w:t>
</w:t>
            </w:r>
          </w:p>
        </w:tc>
      </w:tr>
      <w:tr>
        <w:trPr>
          <w:trHeight w:val="3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емес түсiмдер</w:t>
            </w:r>
            <w:r>
              <w:br/>
            </w:r>
            <w:r>
              <w:rPr>
                <w:rFonts w:ascii="Times New Roman"/>
                <w:b w:val="false"/>
                <w:i w:val="false"/>
                <w:color w:val="000000"/>
                <w:sz w:val="20"/>
              </w:rPr>
              <w:t>
</w:t>
            </w:r>
          </w:p>
        </w:tc>
        <w:tc>
          <w:tcPr>
            <w:tcW w:w="3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13 053</w:t>
            </w:r>
            <w:r>
              <w:br/>
            </w:r>
            <w:r>
              <w:rPr>
                <w:rFonts w:ascii="Times New Roman"/>
                <w:b w:val="false"/>
                <w:i w:val="false"/>
                <w:color w:val="000000"/>
                <w:sz w:val="20"/>
              </w:rPr>
              <w:t>
</w:t>
            </w:r>
          </w:p>
        </w:tc>
      </w:tr>
      <w:tr>
        <w:trPr>
          <w:trHeight w:val="3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меншіктен түсетін кірістер</w:t>
            </w:r>
            <w:r>
              <w:br/>
            </w:r>
            <w:r>
              <w:rPr>
                <w:rFonts w:ascii="Times New Roman"/>
                <w:b w:val="false"/>
                <w:i w:val="false"/>
                <w:color w:val="000000"/>
                <w:sz w:val="20"/>
              </w:rPr>
              <w:t>
</w:t>
            </w:r>
          </w:p>
        </w:tc>
        <w:tc>
          <w:tcPr>
            <w:tcW w:w="3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4 429</w:t>
            </w:r>
            <w:r>
              <w:br/>
            </w:r>
            <w:r>
              <w:rPr>
                <w:rFonts w:ascii="Times New Roman"/>
                <w:b w:val="false"/>
                <w:i w:val="false"/>
                <w:color w:val="000000"/>
                <w:sz w:val="20"/>
              </w:rPr>
              <w:t>
</w:t>
            </w:r>
          </w:p>
        </w:tc>
      </w:tr>
      <w:tr>
        <w:trPr>
          <w:trHeight w:val="3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7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Коммуналдық меншіктегі заңды тұлғаларға қатысу үлестеріне кірістер</w:t>
            </w:r>
            <w:r>
              <w:br/>
            </w:r>
            <w:r>
              <w:rPr>
                <w:rFonts w:ascii="Times New Roman"/>
                <w:b w:val="false"/>
                <w:i w:val="false"/>
                <w:color w:val="000000"/>
                <w:sz w:val="20"/>
              </w:rPr>
              <w:t>
</w:t>
            </w:r>
          </w:p>
        </w:tc>
        <w:tc>
          <w:tcPr>
            <w:tcW w:w="3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153</w:t>
            </w:r>
            <w:r>
              <w:br/>
            </w:r>
            <w:r>
              <w:rPr>
                <w:rFonts w:ascii="Times New Roman"/>
                <w:b w:val="false"/>
                <w:i w:val="false"/>
                <w:color w:val="000000"/>
                <w:sz w:val="20"/>
              </w:rPr>
              <w:t>
</w:t>
            </w:r>
          </w:p>
        </w:tc>
      </w:tr>
      <w:tr>
        <w:trPr>
          <w:trHeight w:val="3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7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 меншігіндегі мүлікті жалға беруден түсетін кірістер</w:t>
            </w:r>
            <w:r>
              <w:br/>
            </w:r>
            <w:r>
              <w:rPr>
                <w:rFonts w:ascii="Times New Roman"/>
                <w:b w:val="false"/>
                <w:i w:val="false"/>
                <w:color w:val="000000"/>
                <w:sz w:val="20"/>
              </w:rPr>
              <w:t>
</w:t>
            </w:r>
          </w:p>
        </w:tc>
        <w:tc>
          <w:tcPr>
            <w:tcW w:w="3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4 262</w:t>
            </w:r>
            <w:r>
              <w:br/>
            </w:r>
            <w:r>
              <w:rPr>
                <w:rFonts w:ascii="Times New Roman"/>
                <w:b w:val="false"/>
                <w:i w:val="false"/>
                <w:color w:val="000000"/>
                <w:sz w:val="20"/>
              </w:rPr>
              <w:t>
</w:t>
            </w:r>
          </w:p>
        </w:tc>
      </w:tr>
      <w:tr>
        <w:trPr>
          <w:trHeight w:val="3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7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берілген кредиттер бойынша сыйаќылар</w:t>
            </w:r>
            <w:r>
              <w:br/>
            </w:r>
            <w:r>
              <w:rPr>
                <w:rFonts w:ascii="Times New Roman"/>
                <w:b w:val="false"/>
                <w:i w:val="false"/>
                <w:color w:val="000000"/>
                <w:sz w:val="20"/>
              </w:rPr>
              <w:t>
</w:t>
            </w:r>
          </w:p>
        </w:tc>
        <w:tc>
          <w:tcPr>
            <w:tcW w:w="3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w:t>
            </w:r>
            <w:r>
              <w:br/>
            </w:r>
            <w:r>
              <w:rPr>
                <w:rFonts w:ascii="Times New Roman"/>
                <w:b w:val="false"/>
                <w:i w:val="false"/>
                <w:color w:val="000000"/>
                <w:sz w:val="20"/>
              </w:rPr>
              <w:t>
</w:t>
            </w:r>
          </w:p>
        </w:tc>
      </w:tr>
      <w:tr>
        <w:trPr>
          <w:trHeight w:val="3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r>
              <w:br/>
            </w:r>
            <w:r>
              <w:rPr>
                <w:rFonts w:ascii="Times New Roman"/>
                <w:b w:val="false"/>
                <w:i w:val="false"/>
                <w:color w:val="000000"/>
                <w:sz w:val="20"/>
              </w:rPr>
              <w:t>
</w:t>
            </w:r>
          </w:p>
        </w:tc>
        <w:tc>
          <w:tcPr>
            <w:tcW w:w="3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1 451</w:t>
            </w:r>
            <w:r>
              <w:br/>
            </w:r>
            <w:r>
              <w:rPr>
                <w:rFonts w:ascii="Times New Roman"/>
                <w:b w:val="false"/>
                <w:i w:val="false"/>
                <w:color w:val="000000"/>
                <w:sz w:val="20"/>
              </w:rPr>
              <w:t>
</w:t>
            </w:r>
          </w:p>
        </w:tc>
      </w:tr>
      <w:tr>
        <w:trPr>
          <w:trHeight w:val="3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7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r>
              <w:br/>
            </w:r>
            <w:r>
              <w:rPr>
                <w:rFonts w:ascii="Times New Roman"/>
                <w:b w:val="false"/>
                <w:i w:val="false"/>
                <w:color w:val="000000"/>
                <w:sz w:val="20"/>
              </w:rPr>
              <w:t>
</w:t>
            </w:r>
          </w:p>
        </w:tc>
        <w:tc>
          <w:tcPr>
            <w:tcW w:w="3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1 451</w:t>
            </w:r>
            <w:r>
              <w:br/>
            </w:r>
            <w:r>
              <w:rPr>
                <w:rFonts w:ascii="Times New Roman"/>
                <w:b w:val="false"/>
                <w:i w:val="false"/>
                <w:color w:val="000000"/>
                <w:sz w:val="20"/>
              </w:rPr>
              <w:t>
</w:t>
            </w:r>
          </w:p>
        </w:tc>
      </w:tr>
      <w:tr>
        <w:trPr>
          <w:trHeight w:val="3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салықтық емес түсiмдер</w:t>
            </w:r>
            <w:r>
              <w:br/>
            </w:r>
            <w:r>
              <w:rPr>
                <w:rFonts w:ascii="Times New Roman"/>
                <w:b w:val="false"/>
                <w:i w:val="false"/>
                <w:color w:val="000000"/>
                <w:sz w:val="20"/>
              </w:rPr>
              <w:t>
</w:t>
            </w:r>
          </w:p>
        </w:tc>
        <w:tc>
          <w:tcPr>
            <w:tcW w:w="3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7 173</w:t>
            </w:r>
            <w:r>
              <w:br/>
            </w:r>
            <w:r>
              <w:rPr>
                <w:rFonts w:ascii="Times New Roman"/>
                <w:b w:val="false"/>
                <w:i w:val="false"/>
                <w:color w:val="000000"/>
                <w:sz w:val="20"/>
              </w:rPr>
              <w:t>
</w:t>
            </w:r>
          </w:p>
        </w:tc>
      </w:tr>
      <w:tr>
        <w:trPr>
          <w:trHeight w:val="3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7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салықтық емес түсiмдер</w:t>
            </w:r>
            <w:r>
              <w:br/>
            </w:r>
            <w:r>
              <w:rPr>
                <w:rFonts w:ascii="Times New Roman"/>
                <w:b w:val="false"/>
                <w:i w:val="false"/>
                <w:color w:val="000000"/>
                <w:sz w:val="20"/>
              </w:rPr>
              <w:t>
</w:t>
            </w:r>
          </w:p>
        </w:tc>
        <w:tc>
          <w:tcPr>
            <w:tcW w:w="3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7 173</w:t>
            </w:r>
            <w:r>
              <w:br/>
            </w:r>
            <w:r>
              <w:rPr>
                <w:rFonts w:ascii="Times New Roman"/>
                <w:b w:val="false"/>
                <w:i w:val="false"/>
                <w:color w:val="000000"/>
                <w:sz w:val="20"/>
              </w:rPr>
              <w:t>
</w:t>
            </w:r>
          </w:p>
        </w:tc>
      </w:tr>
      <w:tr>
        <w:trPr>
          <w:trHeight w:val="3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Негізгі капиталды сатудан түсетін түсімдер</w:t>
            </w:r>
            <w:r>
              <w:br/>
            </w:r>
            <w:r>
              <w:rPr>
                <w:rFonts w:ascii="Times New Roman"/>
                <w:b w:val="false"/>
                <w:i w:val="false"/>
                <w:color w:val="000000"/>
                <w:sz w:val="20"/>
              </w:rPr>
              <w:t>
</w:t>
            </w:r>
          </w:p>
        </w:tc>
        <w:tc>
          <w:tcPr>
            <w:tcW w:w="3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49 091</w:t>
            </w:r>
            <w:r>
              <w:br/>
            </w:r>
            <w:r>
              <w:rPr>
                <w:rFonts w:ascii="Times New Roman"/>
                <w:b w:val="false"/>
                <w:i w:val="false"/>
                <w:color w:val="000000"/>
                <w:sz w:val="20"/>
              </w:rPr>
              <w:t>
</w:t>
            </w:r>
          </w:p>
        </w:tc>
      </w:tr>
      <w:tr>
        <w:trPr>
          <w:trHeight w:val="3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мекемелерге бекітілген мемлекеттік мүлікті сату</w:t>
            </w:r>
            <w:r>
              <w:br/>
            </w:r>
            <w:r>
              <w:rPr>
                <w:rFonts w:ascii="Times New Roman"/>
                <w:b w:val="false"/>
                <w:i w:val="false"/>
                <w:color w:val="000000"/>
                <w:sz w:val="20"/>
              </w:rPr>
              <w:t>
</w:t>
            </w:r>
          </w:p>
        </w:tc>
        <w:tc>
          <w:tcPr>
            <w:tcW w:w="3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522</w:t>
            </w:r>
            <w:r>
              <w:br/>
            </w:r>
            <w:r>
              <w:rPr>
                <w:rFonts w:ascii="Times New Roman"/>
                <w:b w:val="false"/>
                <w:i w:val="false"/>
                <w:color w:val="000000"/>
                <w:sz w:val="20"/>
              </w:rPr>
              <w:t>
</w:t>
            </w:r>
          </w:p>
        </w:tc>
      </w:tr>
      <w:tr>
        <w:trPr>
          <w:trHeight w:val="3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7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мекемелерге бекітілген мемлекеттік мүлікті сату</w:t>
            </w:r>
            <w:r>
              <w:br/>
            </w:r>
            <w:r>
              <w:rPr>
                <w:rFonts w:ascii="Times New Roman"/>
                <w:b w:val="false"/>
                <w:i w:val="false"/>
                <w:color w:val="000000"/>
                <w:sz w:val="20"/>
              </w:rPr>
              <w:t>
</w:t>
            </w:r>
          </w:p>
        </w:tc>
        <w:tc>
          <w:tcPr>
            <w:tcW w:w="3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522</w:t>
            </w:r>
            <w:r>
              <w:br/>
            </w:r>
            <w:r>
              <w:rPr>
                <w:rFonts w:ascii="Times New Roman"/>
                <w:b w:val="false"/>
                <w:i w:val="false"/>
                <w:color w:val="000000"/>
                <w:sz w:val="20"/>
              </w:rPr>
              <w:t>
</w:t>
            </w:r>
          </w:p>
        </w:tc>
      </w:tr>
      <w:tr>
        <w:trPr>
          <w:trHeight w:val="3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Жердi және материалдық емес активтердi сату</w:t>
            </w:r>
            <w:r>
              <w:br/>
            </w:r>
            <w:r>
              <w:rPr>
                <w:rFonts w:ascii="Times New Roman"/>
                <w:b w:val="false"/>
                <w:i w:val="false"/>
                <w:color w:val="000000"/>
                <w:sz w:val="20"/>
              </w:rPr>
              <w:t>
</w:t>
            </w:r>
          </w:p>
        </w:tc>
        <w:tc>
          <w:tcPr>
            <w:tcW w:w="3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48 569</w:t>
            </w:r>
            <w:r>
              <w:br/>
            </w:r>
            <w:r>
              <w:rPr>
                <w:rFonts w:ascii="Times New Roman"/>
                <w:b w:val="false"/>
                <w:i w:val="false"/>
                <w:color w:val="000000"/>
                <w:sz w:val="20"/>
              </w:rPr>
              <w:t>
</w:t>
            </w:r>
          </w:p>
        </w:tc>
      </w:tr>
      <w:tr>
        <w:trPr>
          <w:trHeight w:val="3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7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Жерді сату</w:t>
            </w:r>
            <w:r>
              <w:br/>
            </w:r>
            <w:r>
              <w:rPr>
                <w:rFonts w:ascii="Times New Roman"/>
                <w:b w:val="false"/>
                <w:i w:val="false"/>
                <w:color w:val="000000"/>
                <w:sz w:val="20"/>
              </w:rPr>
              <w:t>
</w:t>
            </w:r>
          </w:p>
        </w:tc>
        <w:tc>
          <w:tcPr>
            <w:tcW w:w="3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48 498</w:t>
            </w:r>
            <w:r>
              <w:br/>
            </w:r>
            <w:r>
              <w:rPr>
                <w:rFonts w:ascii="Times New Roman"/>
                <w:b w:val="false"/>
                <w:i w:val="false"/>
                <w:color w:val="000000"/>
                <w:sz w:val="20"/>
              </w:rPr>
              <w:t>
</w:t>
            </w:r>
          </w:p>
        </w:tc>
      </w:tr>
      <w:tr>
        <w:trPr>
          <w:trHeight w:val="3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7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Материалдық емес активтерді сату</w:t>
            </w:r>
            <w:r>
              <w:br/>
            </w:r>
            <w:r>
              <w:rPr>
                <w:rFonts w:ascii="Times New Roman"/>
                <w:b w:val="false"/>
                <w:i w:val="false"/>
                <w:color w:val="000000"/>
                <w:sz w:val="20"/>
              </w:rPr>
              <w:t>
</w:t>
            </w:r>
          </w:p>
        </w:tc>
        <w:tc>
          <w:tcPr>
            <w:tcW w:w="3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71</w:t>
            </w:r>
            <w:r>
              <w:br/>
            </w:r>
            <w:r>
              <w:rPr>
                <w:rFonts w:ascii="Times New Roman"/>
                <w:b w:val="false"/>
                <w:i w:val="false"/>
                <w:color w:val="000000"/>
                <w:sz w:val="20"/>
              </w:rPr>
              <w:t>
</w:t>
            </w:r>
          </w:p>
        </w:tc>
      </w:tr>
      <w:tr>
        <w:trPr>
          <w:trHeight w:val="3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Трансферттердің түсімдері</w:t>
            </w:r>
            <w:r>
              <w:br/>
            </w:r>
            <w:r>
              <w:rPr>
                <w:rFonts w:ascii="Times New Roman"/>
                <w:b w:val="false"/>
                <w:i w:val="false"/>
                <w:color w:val="000000"/>
                <w:sz w:val="20"/>
              </w:rPr>
              <w:t>
</w:t>
            </w:r>
          </w:p>
        </w:tc>
        <w:tc>
          <w:tcPr>
            <w:tcW w:w="3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7 233 696</w:t>
            </w:r>
            <w:r>
              <w:br/>
            </w:r>
            <w:r>
              <w:rPr>
                <w:rFonts w:ascii="Times New Roman"/>
                <w:b w:val="false"/>
                <w:i w:val="false"/>
                <w:color w:val="000000"/>
                <w:sz w:val="20"/>
              </w:rPr>
              <w:t>
</w:t>
            </w:r>
          </w:p>
        </w:tc>
      </w:tr>
      <w:tr>
        <w:trPr>
          <w:trHeight w:val="3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басқарудың жоғары тұрған органдарынан түсетiн трансферттер</w:t>
            </w:r>
            <w:r>
              <w:br/>
            </w:r>
            <w:r>
              <w:rPr>
                <w:rFonts w:ascii="Times New Roman"/>
                <w:b w:val="false"/>
                <w:i w:val="false"/>
                <w:color w:val="000000"/>
                <w:sz w:val="20"/>
              </w:rPr>
              <w:t>
</w:t>
            </w:r>
          </w:p>
        </w:tc>
        <w:tc>
          <w:tcPr>
            <w:tcW w:w="3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7 233 696</w:t>
            </w:r>
            <w:r>
              <w:br/>
            </w:r>
            <w:r>
              <w:rPr>
                <w:rFonts w:ascii="Times New Roman"/>
                <w:b w:val="false"/>
                <w:i w:val="false"/>
                <w:color w:val="000000"/>
                <w:sz w:val="20"/>
              </w:rPr>
              <w:t>
</w:t>
            </w:r>
          </w:p>
        </w:tc>
      </w:tr>
      <w:tr>
        <w:trPr>
          <w:trHeight w:val="3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7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бюджеттен түсетiн трансферттер</w:t>
            </w:r>
            <w:r>
              <w:br/>
            </w:r>
            <w:r>
              <w:rPr>
                <w:rFonts w:ascii="Times New Roman"/>
                <w:b w:val="false"/>
                <w:i w:val="false"/>
                <w:color w:val="000000"/>
                <w:sz w:val="20"/>
              </w:rPr>
              <w:t>
</w:t>
            </w:r>
          </w:p>
        </w:tc>
        <w:tc>
          <w:tcPr>
            <w:tcW w:w="3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7 233 696</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91"/>
        <w:gridCol w:w="981"/>
        <w:gridCol w:w="981"/>
        <w:gridCol w:w="7219"/>
        <w:gridCol w:w="2428"/>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24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бағдарламалардың әкімшісі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 w:id="1"/>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bookmarkEnd w:id="1"/>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7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ІІ. ШЫҒЫНДАР</w:t>
            </w:r>
            <w:r>
              <w:br/>
            </w:r>
            <w:r>
              <w:rPr>
                <w:rFonts w:ascii="Times New Roman"/>
                <w:b w:val="false"/>
                <w:i w:val="false"/>
                <w:color w:val="000000"/>
                <w:sz w:val="20"/>
              </w:rPr>
              <w:t>
</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8 343 619</w:t>
            </w:r>
            <w:r>
              <w:br/>
            </w:r>
            <w:r>
              <w:rPr>
                <w:rFonts w:ascii="Times New Roman"/>
                <w:b w:val="false"/>
                <w:i w:val="false"/>
                <w:color w:val="000000"/>
                <w:sz w:val="20"/>
              </w:rPr>
              <w:t>
</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сипаттағы мемлекеттiк қызметтер</w:t>
            </w:r>
            <w:r>
              <w:br/>
            </w:r>
            <w:r>
              <w:rPr>
                <w:rFonts w:ascii="Times New Roman"/>
                <w:b w:val="false"/>
                <w:i w:val="false"/>
                <w:color w:val="000000"/>
                <w:sz w:val="20"/>
              </w:rPr>
              <w:t>
</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545 911</w:t>
            </w:r>
            <w:r>
              <w:br/>
            </w:r>
            <w:r>
              <w:rPr>
                <w:rFonts w:ascii="Times New Roman"/>
                <w:b w:val="false"/>
                <w:i w:val="false"/>
                <w:color w:val="000000"/>
                <w:sz w:val="20"/>
              </w:rPr>
              <w:t>
</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112</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мәслихатының аппараты</w:t>
            </w:r>
            <w:r>
              <w:br/>
            </w:r>
            <w:r>
              <w:rPr>
                <w:rFonts w:ascii="Times New Roman"/>
                <w:b w:val="false"/>
                <w:i w:val="false"/>
                <w:color w:val="000000"/>
                <w:sz w:val="20"/>
              </w:rPr>
              <w:t>
</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19 094</w:t>
            </w:r>
            <w:r>
              <w:br/>
            </w:r>
            <w:r>
              <w:rPr>
                <w:rFonts w:ascii="Times New Roman"/>
                <w:b w:val="false"/>
                <w:i w:val="false"/>
                <w:color w:val="000000"/>
                <w:sz w:val="20"/>
              </w:rPr>
              <w:t>
</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7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r>
              <w:br/>
            </w:r>
            <w:r>
              <w:rPr>
                <w:rFonts w:ascii="Times New Roman"/>
                <w:b w:val="false"/>
                <w:i w:val="false"/>
                <w:color w:val="000000"/>
                <w:sz w:val="20"/>
              </w:rPr>
              <w:t>
</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18 714</w:t>
            </w:r>
            <w:r>
              <w:br/>
            </w:r>
            <w:r>
              <w:rPr>
                <w:rFonts w:ascii="Times New Roman"/>
                <w:b w:val="false"/>
                <w:i w:val="false"/>
                <w:color w:val="000000"/>
                <w:sz w:val="20"/>
              </w:rPr>
              <w:t>
</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7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380</w:t>
            </w:r>
            <w:r>
              <w:br/>
            </w:r>
            <w:r>
              <w:rPr>
                <w:rFonts w:ascii="Times New Roman"/>
                <w:b w:val="false"/>
                <w:i w:val="false"/>
                <w:color w:val="000000"/>
                <w:sz w:val="20"/>
              </w:rPr>
              <w:t>
</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123 939</w:t>
            </w:r>
            <w:r>
              <w:br/>
            </w:r>
            <w:r>
              <w:rPr>
                <w:rFonts w:ascii="Times New Roman"/>
                <w:b w:val="false"/>
                <w:i w:val="false"/>
                <w:color w:val="000000"/>
                <w:sz w:val="20"/>
              </w:rPr>
              <w:t>
</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7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r>
              <w:br/>
            </w:r>
            <w:r>
              <w:rPr>
                <w:rFonts w:ascii="Times New Roman"/>
                <w:b w:val="false"/>
                <w:i w:val="false"/>
                <w:color w:val="000000"/>
                <w:sz w:val="20"/>
              </w:rPr>
              <w:t>
</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102 490</w:t>
            </w:r>
            <w:r>
              <w:br/>
            </w:r>
            <w:r>
              <w:rPr>
                <w:rFonts w:ascii="Times New Roman"/>
                <w:b w:val="false"/>
                <w:i w:val="false"/>
                <w:color w:val="000000"/>
                <w:sz w:val="20"/>
              </w:rPr>
              <w:t>
</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7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21 449</w:t>
            </w:r>
            <w:r>
              <w:br/>
            </w:r>
            <w:r>
              <w:rPr>
                <w:rFonts w:ascii="Times New Roman"/>
                <w:b w:val="false"/>
                <w:i w:val="false"/>
                <w:color w:val="000000"/>
                <w:sz w:val="20"/>
              </w:rPr>
              <w:t>
</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342 295</w:t>
            </w:r>
            <w:r>
              <w:br/>
            </w:r>
            <w:r>
              <w:rPr>
                <w:rFonts w:ascii="Times New Roman"/>
                <w:b w:val="false"/>
                <w:i w:val="false"/>
                <w:color w:val="000000"/>
                <w:sz w:val="20"/>
              </w:rPr>
              <w:t>
</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7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қаланың, кент, ауыл, ауылдық округ әкімінің қызметін қамтамасыз ету жөніндегі қызметтер</w:t>
            </w:r>
            <w:r>
              <w:br/>
            </w:r>
            <w:r>
              <w:rPr>
                <w:rFonts w:ascii="Times New Roman"/>
                <w:b w:val="false"/>
                <w:i w:val="false"/>
                <w:color w:val="000000"/>
                <w:sz w:val="20"/>
              </w:rPr>
              <w:t>
</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206 489</w:t>
            </w:r>
            <w:r>
              <w:br/>
            </w:r>
            <w:r>
              <w:rPr>
                <w:rFonts w:ascii="Times New Roman"/>
                <w:b w:val="false"/>
                <w:i w:val="false"/>
                <w:color w:val="000000"/>
                <w:sz w:val="20"/>
              </w:rPr>
              <w:t>
</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022</w:t>
            </w:r>
            <w:r>
              <w:br/>
            </w:r>
            <w:r>
              <w:rPr>
                <w:rFonts w:ascii="Times New Roman"/>
                <w:b w:val="false"/>
                <w:i w:val="false"/>
                <w:color w:val="000000"/>
                <w:sz w:val="20"/>
              </w:rPr>
              <w:t>
</w:t>
            </w:r>
          </w:p>
        </w:tc>
        <w:tc>
          <w:tcPr>
            <w:tcW w:w="7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135 806</w:t>
            </w:r>
            <w:r>
              <w:br/>
            </w:r>
            <w:r>
              <w:rPr>
                <w:rFonts w:ascii="Times New Roman"/>
                <w:b w:val="false"/>
                <w:i w:val="false"/>
                <w:color w:val="000000"/>
                <w:sz w:val="20"/>
              </w:rPr>
              <w:t>
</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19 581</w:t>
            </w:r>
            <w:r>
              <w:br/>
            </w:r>
            <w:r>
              <w:rPr>
                <w:rFonts w:ascii="Times New Roman"/>
                <w:b w:val="false"/>
                <w:i w:val="false"/>
                <w:color w:val="000000"/>
                <w:sz w:val="20"/>
              </w:rPr>
              <w:t>
</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7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бюджетін орындау және коммуналдық меншігін басқару саласындағы мемлекеттік саясатты іске асыру жөніндегі қызметтер</w:t>
            </w:r>
            <w:r>
              <w:br/>
            </w:r>
            <w:r>
              <w:rPr>
                <w:rFonts w:ascii="Times New Roman"/>
                <w:b w:val="false"/>
                <w:i w:val="false"/>
                <w:color w:val="000000"/>
                <w:sz w:val="20"/>
              </w:rPr>
              <w:t>
</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17 017</w:t>
            </w:r>
            <w:r>
              <w:br/>
            </w:r>
            <w:r>
              <w:rPr>
                <w:rFonts w:ascii="Times New Roman"/>
                <w:b w:val="false"/>
                <w:i w:val="false"/>
                <w:color w:val="000000"/>
                <w:sz w:val="20"/>
              </w:rPr>
              <w:t>
</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7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Жекешелендіру, коммуналдық меншікті басқару, жекешелендіруден кейінгі қызмет және осыған байланысты дауларды реттеу</w:t>
            </w:r>
            <w:r>
              <w:br/>
            </w:r>
            <w:r>
              <w:rPr>
                <w:rFonts w:ascii="Times New Roman"/>
                <w:b w:val="false"/>
                <w:i w:val="false"/>
                <w:color w:val="000000"/>
                <w:sz w:val="20"/>
              </w:rPr>
              <w:t>
</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1 000</w:t>
            </w:r>
            <w:r>
              <w:br/>
            </w:r>
            <w:r>
              <w:rPr>
                <w:rFonts w:ascii="Times New Roman"/>
                <w:b w:val="false"/>
                <w:i w:val="false"/>
                <w:color w:val="000000"/>
                <w:sz w:val="20"/>
              </w:rPr>
              <w:t>
</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018</w:t>
            </w:r>
            <w:r>
              <w:br/>
            </w:r>
            <w:r>
              <w:rPr>
                <w:rFonts w:ascii="Times New Roman"/>
                <w:b w:val="false"/>
                <w:i w:val="false"/>
                <w:color w:val="000000"/>
                <w:sz w:val="20"/>
              </w:rPr>
              <w:t>
</w:t>
            </w:r>
          </w:p>
        </w:tc>
        <w:tc>
          <w:tcPr>
            <w:tcW w:w="7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1 564</w:t>
            </w:r>
            <w:r>
              <w:br/>
            </w:r>
            <w:r>
              <w:rPr>
                <w:rFonts w:ascii="Times New Roman"/>
                <w:b w:val="false"/>
                <w:i w:val="false"/>
                <w:color w:val="000000"/>
                <w:sz w:val="20"/>
              </w:rPr>
              <w:t>
</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453</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бюджеттік жоспарлау бөлімі</w:t>
            </w:r>
            <w:r>
              <w:br/>
            </w:r>
            <w:r>
              <w:rPr>
                <w:rFonts w:ascii="Times New Roman"/>
                <w:b w:val="false"/>
                <w:i w:val="false"/>
                <w:color w:val="000000"/>
                <w:sz w:val="20"/>
              </w:rPr>
              <w:t>
</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16 711</w:t>
            </w:r>
            <w:r>
              <w:br/>
            </w:r>
            <w:r>
              <w:rPr>
                <w:rFonts w:ascii="Times New Roman"/>
                <w:b w:val="false"/>
                <w:i w:val="false"/>
                <w:color w:val="000000"/>
                <w:sz w:val="20"/>
              </w:rPr>
              <w:t>
</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7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Экономикалық саясатты, мемлекеттік жоспарлау жүйесін қалыптастыру және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14 749</w:t>
            </w:r>
            <w:r>
              <w:br/>
            </w:r>
            <w:r>
              <w:rPr>
                <w:rFonts w:ascii="Times New Roman"/>
                <w:b w:val="false"/>
                <w:i w:val="false"/>
                <w:color w:val="000000"/>
                <w:sz w:val="20"/>
              </w:rPr>
              <w:t>
</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7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1 962</w:t>
            </w:r>
            <w:r>
              <w:br/>
            </w:r>
            <w:r>
              <w:rPr>
                <w:rFonts w:ascii="Times New Roman"/>
                <w:b w:val="false"/>
                <w:i w:val="false"/>
                <w:color w:val="000000"/>
                <w:sz w:val="20"/>
              </w:rPr>
              <w:t>
</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15 354</w:t>
            </w:r>
            <w:r>
              <w:br/>
            </w:r>
            <w:r>
              <w:rPr>
                <w:rFonts w:ascii="Times New Roman"/>
                <w:b w:val="false"/>
                <w:i w:val="false"/>
                <w:color w:val="000000"/>
                <w:sz w:val="20"/>
              </w:rPr>
              <w:t>
</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7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r>
              <w:br/>
            </w:r>
            <w:r>
              <w:rPr>
                <w:rFonts w:ascii="Times New Roman"/>
                <w:b w:val="false"/>
                <w:i w:val="false"/>
                <w:color w:val="000000"/>
                <w:sz w:val="20"/>
              </w:rPr>
              <w:t>
</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15 279</w:t>
            </w:r>
            <w:r>
              <w:br/>
            </w:r>
            <w:r>
              <w:rPr>
                <w:rFonts w:ascii="Times New Roman"/>
                <w:b w:val="false"/>
                <w:i w:val="false"/>
                <w:color w:val="000000"/>
                <w:sz w:val="20"/>
              </w:rPr>
              <w:t>
</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7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75</w:t>
            </w:r>
            <w:r>
              <w:br/>
            </w:r>
            <w:r>
              <w:rPr>
                <w:rFonts w:ascii="Times New Roman"/>
                <w:b w:val="false"/>
                <w:i w:val="false"/>
                <w:color w:val="000000"/>
                <w:sz w:val="20"/>
              </w:rPr>
              <w:t>
</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494</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кәсіпкерлік және өнеркәсіп бөлімі</w:t>
            </w:r>
            <w:r>
              <w:br/>
            </w:r>
            <w:r>
              <w:rPr>
                <w:rFonts w:ascii="Times New Roman"/>
                <w:b w:val="false"/>
                <w:i w:val="false"/>
                <w:color w:val="000000"/>
                <w:sz w:val="20"/>
              </w:rPr>
              <w:t>
</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8 937</w:t>
            </w:r>
            <w:r>
              <w:br/>
            </w:r>
            <w:r>
              <w:rPr>
                <w:rFonts w:ascii="Times New Roman"/>
                <w:b w:val="false"/>
                <w:i w:val="false"/>
                <w:color w:val="000000"/>
                <w:sz w:val="20"/>
              </w:rPr>
              <w:t>
</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7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кәсіпкерлікті және өнеркәсіпті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8 327</w:t>
            </w:r>
            <w:r>
              <w:br/>
            </w:r>
            <w:r>
              <w:rPr>
                <w:rFonts w:ascii="Times New Roman"/>
                <w:b w:val="false"/>
                <w:i w:val="false"/>
                <w:color w:val="000000"/>
                <w:sz w:val="20"/>
              </w:rPr>
              <w:t>
</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7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200</w:t>
            </w:r>
            <w:r>
              <w:br/>
            </w:r>
            <w:r>
              <w:rPr>
                <w:rFonts w:ascii="Times New Roman"/>
                <w:b w:val="false"/>
                <w:i w:val="false"/>
                <w:color w:val="000000"/>
                <w:sz w:val="20"/>
              </w:rPr>
              <w:t>
</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032</w:t>
            </w:r>
            <w:r>
              <w:br/>
            </w:r>
            <w:r>
              <w:rPr>
                <w:rFonts w:ascii="Times New Roman"/>
                <w:b w:val="false"/>
                <w:i w:val="false"/>
                <w:color w:val="000000"/>
                <w:sz w:val="20"/>
              </w:rPr>
              <w:t>
</w:t>
            </w:r>
          </w:p>
        </w:tc>
        <w:tc>
          <w:tcPr>
            <w:tcW w:w="7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410</w:t>
            </w:r>
            <w:r>
              <w:br/>
            </w:r>
            <w:r>
              <w:rPr>
                <w:rFonts w:ascii="Times New Roman"/>
                <w:b w:val="false"/>
                <w:i w:val="false"/>
                <w:color w:val="000000"/>
                <w:sz w:val="20"/>
              </w:rPr>
              <w:t>
</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Қорғаныс</w:t>
            </w:r>
            <w:r>
              <w:br/>
            </w:r>
            <w:r>
              <w:rPr>
                <w:rFonts w:ascii="Times New Roman"/>
                <w:b w:val="false"/>
                <w:i w:val="false"/>
                <w:color w:val="000000"/>
                <w:sz w:val="20"/>
              </w:rPr>
              <w:t>
</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46 710</w:t>
            </w:r>
            <w:r>
              <w:br/>
            </w:r>
            <w:r>
              <w:rPr>
                <w:rFonts w:ascii="Times New Roman"/>
                <w:b w:val="false"/>
                <w:i w:val="false"/>
                <w:color w:val="000000"/>
                <w:sz w:val="20"/>
              </w:rPr>
              <w:t>
</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5 129</w:t>
            </w:r>
            <w:r>
              <w:br/>
            </w:r>
            <w:r>
              <w:rPr>
                <w:rFonts w:ascii="Times New Roman"/>
                <w:b w:val="false"/>
                <w:i w:val="false"/>
                <w:color w:val="000000"/>
                <w:sz w:val="20"/>
              </w:rPr>
              <w:t>
</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7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Жалпыға бірдей әскери міндетті атқару шеңберіндегі іс-шаралар</w:t>
            </w:r>
            <w:r>
              <w:br/>
            </w:r>
            <w:r>
              <w:rPr>
                <w:rFonts w:ascii="Times New Roman"/>
                <w:b w:val="false"/>
                <w:i w:val="false"/>
                <w:color w:val="000000"/>
                <w:sz w:val="20"/>
              </w:rPr>
              <w:t>
</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5 129</w:t>
            </w:r>
            <w:r>
              <w:br/>
            </w:r>
            <w:r>
              <w:rPr>
                <w:rFonts w:ascii="Times New Roman"/>
                <w:b w:val="false"/>
                <w:i w:val="false"/>
                <w:color w:val="000000"/>
                <w:sz w:val="20"/>
              </w:rPr>
              <w:t>
</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41 581</w:t>
            </w:r>
            <w:r>
              <w:br/>
            </w:r>
            <w:r>
              <w:rPr>
                <w:rFonts w:ascii="Times New Roman"/>
                <w:b w:val="false"/>
                <w:i w:val="false"/>
                <w:color w:val="000000"/>
                <w:sz w:val="20"/>
              </w:rPr>
              <w:t>
</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7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ауқымындағы төтенше жағдайлардың алдын алу және оларды жою</w:t>
            </w:r>
            <w:r>
              <w:br/>
            </w:r>
            <w:r>
              <w:rPr>
                <w:rFonts w:ascii="Times New Roman"/>
                <w:b w:val="false"/>
                <w:i w:val="false"/>
                <w:color w:val="000000"/>
                <w:sz w:val="20"/>
              </w:rPr>
              <w:t>
</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40 109</w:t>
            </w:r>
            <w:r>
              <w:br/>
            </w:r>
            <w:r>
              <w:rPr>
                <w:rFonts w:ascii="Times New Roman"/>
                <w:b w:val="false"/>
                <w:i w:val="false"/>
                <w:color w:val="000000"/>
                <w:sz w:val="20"/>
              </w:rPr>
              <w:t>
</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7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ауқымдағы дала өрттерінің, сондай-ақ мемлекеттік өртке қарсы қызмет органдары құрылмаған елді мекендерде өрттердің алдын алу және оларды сөндіру жөніндегі іс шаралар</w:t>
            </w:r>
            <w:r>
              <w:br/>
            </w:r>
            <w:r>
              <w:rPr>
                <w:rFonts w:ascii="Times New Roman"/>
                <w:b w:val="false"/>
                <w:i w:val="false"/>
                <w:color w:val="000000"/>
                <w:sz w:val="20"/>
              </w:rPr>
              <w:t>
</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1 472</w:t>
            </w:r>
            <w:r>
              <w:br/>
            </w:r>
            <w:r>
              <w:rPr>
                <w:rFonts w:ascii="Times New Roman"/>
                <w:b w:val="false"/>
                <w:i w:val="false"/>
                <w:color w:val="000000"/>
                <w:sz w:val="20"/>
              </w:rPr>
              <w:t>
</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Бiлiм беру</w:t>
            </w:r>
            <w:r>
              <w:br/>
            </w:r>
            <w:r>
              <w:rPr>
                <w:rFonts w:ascii="Times New Roman"/>
                <w:b w:val="false"/>
                <w:i w:val="false"/>
                <w:color w:val="000000"/>
                <w:sz w:val="20"/>
              </w:rPr>
              <w:t>
</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4 821 285</w:t>
            </w:r>
            <w:r>
              <w:br/>
            </w:r>
            <w:r>
              <w:rPr>
                <w:rFonts w:ascii="Times New Roman"/>
                <w:b w:val="false"/>
                <w:i w:val="false"/>
                <w:color w:val="000000"/>
                <w:sz w:val="20"/>
              </w:rPr>
              <w:t>
</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568 943</w:t>
            </w:r>
            <w:r>
              <w:br/>
            </w:r>
            <w:r>
              <w:rPr>
                <w:rFonts w:ascii="Times New Roman"/>
                <w:b w:val="false"/>
                <w:i w:val="false"/>
                <w:color w:val="000000"/>
                <w:sz w:val="20"/>
              </w:rPr>
              <w:t>
</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7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тәрбие мен оқыту ұйымдарының қызметін қамтамасыз ету</w:t>
            </w:r>
            <w:r>
              <w:br/>
            </w:r>
            <w:r>
              <w:rPr>
                <w:rFonts w:ascii="Times New Roman"/>
                <w:b w:val="false"/>
                <w:i w:val="false"/>
                <w:color w:val="000000"/>
                <w:sz w:val="20"/>
              </w:rPr>
              <w:t>
</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234 506</w:t>
            </w:r>
            <w:r>
              <w:br/>
            </w:r>
            <w:r>
              <w:rPr>
                <w:rFonts w:ascii="Times New Roman"/>
                <w:b w:val="false"/>
                <w:i w:val="false"/>
                <w:color w:val="000000"/>
                <w:sz w:val="20"/>
              </w:rPr>
              <w:t>
</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w:t>
            </w:r>
            <w:r>
              <w:br/>
            </w:r>
            <w:r>
              <w:rPr>
                <w:rFonts w:ascii="Times New Roman"/>
                <w:b w:val="false"/>
                <w:i w:val="false"/>
                <w:color w:val="000000"/>
                <w:sz w:val="20"/>
              </w:rPr>
              <w:t>
</w:t>
            </w:r>
          </w:p>
        </w:tc>
        <w:tc>
          <w:tcPr>
            <w:tcW w:w="7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r>
              <w:br/>
            </w:r>
            <w:r>
              <w:rPr>
                <w:rFonts w:ascii="Times New Roman"/>
                <w:b w:val="false"/>
                <w:i w:val="false"/>
                <w:color w:val="000000"/>
                <w:sz w:val="20"/>
              </w:rPr>
              <w:t>
</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334 437</w:t>
            </w:r>
            <w:r>
              <w:br/>
            </w:r>
            <w:r>
              <w:rPr>
                <w:rFonts w:ascii="Times New Roman"/>
                <w:b w:val="false"/>
                <w:i w:val="false"/>
                <w:color w:val="000000"/>
                <w:sz w:val="20"/>
              </w:rPr>
              <w:t>
</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3 892</w:t>
            </w:r>
            <w:r>
              <w:br/>
            </w:r>
            <w:r>
              <w:rPr>
                <w:rFonts w:ascii="Times New Roman"/>
                <w:b w:val="false"/>
                <w:i w:val="false"/>
                <w:color w:val="000000"/>
                <w:sz w:val="20"/>
              </w:rPr>
              <w:t>
</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037</w:t>
            </w:r>
            <w:r>
              <w:br/>
            </w:r>
            <w:r>
              <w:rPr>
                <w:rFonts w:ascii="Times New Roman"/>
                <w:b w:val="false"/>
                <w:i w:val="false"/>
                <w:color w:val="000000"/>
                <w:sz w:val="20"/>
              </w:rPr>
              <w:t>
</w:t>
            </w:r>
          </w:p>
        </w:tc>
        <w:tc>
          <w:tcPr>
            <w:tcW w:w="7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дейiнгi тәрбие және оқыту объектілерін салу және реконструкциялау</w:t>
            </w:r>
            <w:r>
              <w:br/>
            </w:r>
            <w:r>
              <w:rPr>
                <w:rFonts w:ascii="Times New Roman"/>
                <w:b w:val="false"/>
                <w:i w:val="false"/>
                <w:color w:val="000000"/>
                <w:sz w:val="20"/>
              </w:rPr>
              <w:t>
</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3 892</w:t>
            </w:r>
            <w:r>
              <w:br/>
            </w:r>
            <w:r>
              <w:rPr>
                <w:rFonts w:ascii="Times New Roman"/>
                <w:b w:val="false"/>
                <w:i w:val="false"/>
                <w:color w:val="000000"/>
                <w:sz w:val="20"/>
              </w:rPr>
              <w:t>
</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3 289</w:t>
            </w:r>
            <w:r>
              <w:br/>
            </w:r>
            <w:r>
              <w:rPr>
                <w:rFonts w:ascii="Times New Roman"/>
                <w:b w:val="false"/>
                <w:i w:val="false"/>
                <w:color w:val="000000"/>
                <w:sz w:val="20"/>
              </w:rPr>
              <w:t>
</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7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Ауылдық жерлерде балаларды мектепке дейін тегін алып баруды және кері алып келуді ұйымдастыру</w:t>
            </w:r>
            <w:r>
              <w:br/>
            </w:r>
            <w:r>
              <w:rPr>
                <w:rFonts w:ascii="Times New Roman"/>
                <w:b w:val="false"/>
                <w:i w:val="false"/>
                <w:color w:val="000000"/>
                <w:sz w:val="20"/>
              </w:rPr>
              <w:t>
</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3 289</w:t>
            </w:r>
            <w:r>
              <w:br/>
            </w:r>
            <w:r>
              <w:rPr>
                <w:rFonts w:ascii="Times New Roman"/>
                <w:b w:val="false"/>
                <w:i w:val="false"/>
                <w:color w:val="000000"/>
                <w:sz w:val="20"/>
              </w:rPr>
              <w:t>
</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3 511 953</w:t>
            </w:r>
            <w:r>
              <w:br/>
            </w:r>
            <w:r>
              <w:rPr>
                <w:rFonts w:ascii="Times New Roman"/>
                <w:b w:val="false"/>
                <w:i w:val="false"/>
                <w:color w:val="000000"/>
                <w:sz w:val="20"/>
              </w:rPr>
              <w:t>
</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7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білім беру</w:t>
            </w:r>
            <w:r>
              <w:br/>
            </w:r>
            <w:r>
              <w:rPr>
                <w:rFonts w:ascii="Times New Roman"/>
                <w:b w:val="false"/>
                <w:i w:val="false"/>
                <w:color w:val="000000"/>
                <w:sz w:val="20"/>
              </w:rPr>
              <w:t>
</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3 087 023</w:t>
            </w:r>
            <w:r>
              <w:br/>
            </w:r>
            <w:r>
              <w:rPr>
                <w:rFonts w:ascii="Times New Roman"/>
                <w:b w:val="false"/>
                <w:i w:val="false"/>
                <w:color w:val="000000"/>
                <w:sz w:val="20"/>
              </w:rPr>
              <w:t>
</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7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Балаларға қосымша білім беру</w:t>
            </w:r>
            <w:r>
              <w:br/>
            </w:r>
            <w:r>
              <w:rPr>
                <w:rFonts w:ascii="Times New Roman"/>
                <w:b w:val="false"/>
                <w:i w:val="false"/>
                <w:color w:val="000000"/>
                <w:sz w:val="20"/>
              </w:rPr>
              <w:t>
</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424 930</w:t>
            </w:r>
            <w:r>
              <w:br/>
            </w:r>
            <w:r>
              <w:rPr>
                <w:rFonts w:ascii="Times New Roman"/>
                <w:b w:val="false"/>
                <w:i w:val="false"/>
                <w:color w:val="000000"/>
                <w:sz w:val="20"/>
              </w:rPr>
              <w:t>
</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465</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дене шынықтыру және спорт бөлімі</w:t>
            </w:r>
            <w:r>
              <w:br/>
            </w:r>
            <w:r>
              <w:rPr>
                <w:rFonts w:ascii="Times New Roman"/>
                <w:b w:val="false"/>
                <w:i w:val="false"/>
                <w:color w:val="000000"/>
                <w:sz w:val="20"/>
              </w:rPr>
              <w:t>
</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222 528</w:t>
            </w:r>
            <w:r>
              <w:br/>
            </w:r>
            <w:r>
              <w:rPr>
                <w:rFonts w:ascii="Times New Roman"/>
                <w:b w:val="false"/>
                <w:i w:val="false"/>
                <w:color w:val="000000"/>
                <w:sz w:val="20"/>
              </w:rPr>
              <w:t>
</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017</w:t>
            </w:r>
            <w:r>
              <w:br/>
            </w:r>
            <w:r>
              <w:rPr>
                <w:rFonts w:ascii="Times New Roman"/>
                <w:b w:val="false"/>
                <w:i w:val="false"/>
                <w:color w:val="000000"/>
                <w:sz w:val="20"/>
              </w:rPr>
              <w:t>
</w:t>
            </w:r>
          </w:p>
        </w:tc>
        <w:tc>
          <w:tcPr>
            <w:tcW w:w="7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Балалар мен жасөспірімдерге спорт бойынша қосымша білім беру</w:t>
            </w:r>
            <w:r>
              <w:br/>
            </w:r>
            <w:r>
              <w:rPr>
                <w:rFonts w:ascii="Times New Roman"/>
                <w:b w:val="false"/>
                <w:i w:val="false"/>
                <w:color w:val="000000"/>
                <w:sz w:val="20"/>
              </w:rPr>
              <w:t>
</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222 528</w:t>
            </w:r>
            <w:r>
              <w:br/>
            </w:r>
            <w:r>
              <w:rPr>
                <w:rFonts w:ascii="Times New Roman"/>
                <w:b w:val="false"/>
                <w:i w:val="false"/>
                <w:color w:val="000000"/>
                <w:sz w:val="20"/>
              </w:rPr>
              <w:t>
</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256 973</w:t>
            </w:r>
            <w:r>
              <w:br/>
            </w:r>
            <w:r>
              <w:rPr>
                <w:rFonts w:ascii="Times New Roman"/>
                <w:b w:val="false"/>
                <w:i w:val="false"/>
                <w:color w:val="000000"/>
                <w:sz w:val="20"/>
              </w:rPr>
              <w:t>
</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021</w:t>
            </w:r>
            <w:r>
              <w:br/>
            </w:r>
            <w:r>
              <w:rPr>
                <w:rFonts w:ascii="Times New Roman"/>
                <w:b w:val="false"/>
                <w:i w:val="false"/>
                <w:color w:val="000000"/>
                <w:sz w:val="20"/>
              </w:rPr>
              <w:t>
</w:t>
            </w:r>
          </w:p>
        </w:tc>
        <w:tc>
          <w:tcPr>
            <w:tcW w:w="7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Бастауыш, негізгі орта және жалпы орта білім беру объектілерін салу және реконструкциялау</w:t>
            </w:r>
            <w:r>
              <w:br/>
            </w:r>
            <w:r>
              <w:rPr>
                <w:rFonts w:ascii="Times New Roman"/>
                <w:b w:val="false"/>
                <w:i w:val="false"/>
                <w:color w:val="000000"/>
                <w:sz w:val="20"/>
              </w:rPr>
              <w:t>
</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256 973</w:t>
            </w:r>
            <w:r>
              <w:br/>
            </w:r>
            <w:r>
              <w:rPr>
                <w:rFonts w:ascii="Times New Roman"/>
                <w:b w:val="false"/>
                <w:i w:val="false"/>
                <w:color w:val="000000"/>
                <w:sz w:val="20"/>
              </w:rPr>
              <w:t>
</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253 707</w:t>
            </w:r>
            <w:r>
              <w:br/>
            </w:r>
            <w:r>
              <w:rPr>
                <w:rFonts w:ascii="Times New Roman"/>
                <w:b w:val="false"/>
                <w:i w:val="false"/>
                <w:color w:val="000000"/>
                <w:sz w:val="20"/>
              </w:rPr>
              <w:t>
</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7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r>
              <w:br/>
            </w:r>
            <w:r>
              <w:rPr>
                <w:rFonts w:ascii="Times New Roman"/>
                <w:b w:val="false"/>
                <w:i w:val="false"/>
                <w:color w:val="000000"/>
                <w:sz w:val="20"/>
              </w:rPr>
              <w:t>
</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13 680</w:t>
            </w:r>
            <w:r>
              <w:br/>
            </w:r>
            <w:r>
              <w:rPr>
                <w:rFonts w:ascii="Times New Roman"/>
                <w:b w:val="false"/>
                <w:i w:val="false"/>
                <w:color w:val="000000"/>
                <w:sz w:val="20"/>
              </w:rPr>
              <w:t>
</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7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оқу-әдiстемелiк кешендерді сатып алу және жеткізу</w:t>
            </w:r>
            <w:r>
              <w:br/>
            </w:r>
            <w:r>
              <w:rPr>
                <w:rFonts w:ascii="Times New Roman"/>
                <w:b w:val="false"/>
                <w:i w:val="false"/>
                <w:color w:val="000000"/>
                <w:sz w:val="20"/>
              </w:rPr>
              <w:t>
</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76 900</w:t>
            </w:r>
            <w:r>
              <w:br/>
            </w:r>
            <w:r>
              <w:rPr>
                <w:rFonts w:ascii="Times New Roman"/>
                <w:b w:val="false"/>
                <w:i w:val="false"/>
                <w:color w:val="000000"/>
                <w:sz w:val="20"/>
              </w:rPr>
              <w:t>
</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7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ауқымдағы мектеп олимпиадаларын және мектептен тыс іс-шараларды өткiзу</w:t>
            </w:r>
            <w:r>
              <w:br/>
            </w:r>
            <w:r>
              <w:rPr>
                <w:rFonts w:ascii="Times New Roman"/>
                <w:b w:val="false"/>
                <w:i w:val="false"/>
                <w:color w:val="000000"/>
                <w:sz w:val="20"/>
              </w:rPr>
              <w:t>
</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2 000</w:t>
            </w:r>
            <w:r>
              <w:br/>
            </w:r>
            <w:r>
              <w:rPr>
                <w:rFonts w:ascii="Times New Roman"/>
                <w:b w:val="false"/>
                <w:i w:val="false"/>
                <w:color w:val="000000"/>
                <w:sz w:val="20"/>
              </w:rPr>
              <w:t>
</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7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r>
              <w:br/>
            </w:r>
            <w:r>
              <w:rPr>
                <w:rFonts w:ascii="Times New Roman"/>
                <w:b w:val="false"/>
                <w:i w:val="false"/>
                <w:color w:val="000000"/>
                <w:sz w:val="20"/>
              </w:rPr>
              <w:t>
</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15 842</w:t>
            </w:r>
            <w:r>
              <w:br/>
            </w:r>
            <w:r>
              <w:rPr>
                <w:rFonts w:ascii="Times New Roman"/>
                <w:b w:val="false"/>
                <w:i w:val="false"/>
                <w:color w:val="000000"/>
                <w:sz w:val="20"/>
              </w:rPr>
              <w:t>
</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029</w:t>
            </w:r>
            <w:r>
              <w:br/>
            </w:r>
            <w:r>
              <w:rPr>
                <w:rFonts w:ascii="Times New Roman"/>
                <w:b w:val="false"/>
                <w:i w:val="false"/>
                <w:color w:val="000000"/>
                <w:sz w:val="20"/>
              </w:rPr>
              <w:t>
</w:t>
            </w:r>
          </w:p>
        </w:tc>
        <w:tc>
          <w:tcPr>
            <w:tcW w:w="7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Балалар мен жасөспірімдердің психикалық денсаулығын зерттеу және халыққа психологиялық-медициналық-педагогикалық консультациялық көмек көрсету</w:t>
            </w:r>
            <w:r>
              <w:br/>
            </w:r>
            <w:r>
              <w:rPr>
                <w:rFonts w:ascii="Times New Roman"/>
                <w:b w:val="false"/>
                <w:i w:val="false"/>
                <w:color w:val="000000"/>
                <w:sz w:val="20"/>
              </w:rPr>
              <w:t>
</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16 868</w:t>
            </w:r>
            <w:r>
              <w:br/>
            </w:r>
            <w:r>
              <w:rPr>
                <w:rFonts w:ascii="Times New Roman"/>
                <w:b w:val="false"/>
                <w:i w:val="false"/>
                <w:color w:val="000000"/>
                <w:sz w:val="20"/>
              </w:rPr>
              <w:t>
</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067</w:t>
            </w:r>
            <w:r>
              <w:br/>
            </w:r>
            <w:r>
              <w:rPr>
                <w:rFonts w:ascii="Times New Roman"/>
                <w:b w:val="false"/>
                <w:i w:val="false"/>
                <w:color w:val="000000"/>
                <w:sz w:val="20"/>
              </w:rPr>
              <w:t>
</w:t>
            </w:r>
          </w:p>
        </w:tc>
        <w:tc>
          <w:tcPr>
            <w:tcW w:w="7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128 417</w:t>
            </w:r>
            <w:r>
              <w:br/>
            </w:r>
            <w:r>
              <w:rPr>
                <w:rFonts w:ascii="Times New Roman"/>
                <w:b w:val="false"/>
                <w:i w:val="false"/>
                <w:color w:val="000000"/>
                <w:sz w:val="20"/>
              </w:rPr>
              <w:t>
</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көмек және әлеуметтік қамсыздандыру</w:t>
            </w:r>
            <w:r>
              <w:br/>
            </w:r>
            <w:r>
              <w:rPr>
                <w:rFonts w:ascii="Times New Roman"/>
                <w:b w:val="false"/>
                <w:i w:val="false"/>
                <w:color w:val="000000"/>
                <w:sz w:val="20"/>
              </w:rPr>
              <w:t>
</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570 925</w:t>
            </w:r>
            <w:r>
              <w:br/>
            </w:r>
            <w:r>
              <w:rPr>
                <w:rFonts w:ascii="Times New Roman"/>
                <w:b w:val="false"/>
                <w:i w:val="false"/>
                <w:color w:val="000000"/>
                <w:sz w:val="20"/>
              </w:rPr>
              <w:t>
</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161 359</w:t>
            </w:r>
            <w:r>
              <w:br/>
            </w:r>
            <w:r>
              <w:rPr>
                <w:rFonts w:ascii="Times New Roman"/>
                <w:b w:val="false"/>
                <w:i w:val="false"/>
                <w:color w:val="000000"/>
                <w:sz w:val="20"/>
              </w:rPr>
              <w:t>
</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7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атаулы әлеуметтік көмек</w:t>
            </w:r>
            <w:r>
              <w:br/>
            </w:r>
            <w:r>
              <w:rPr>
                <w:rFonts w:ascii="Times New Roman"/>
                <w:b w:val="false"/>
                <w:i w:val="false"/>
                <w:color w:val="000000"/>
                <w:sz w:val="20"/>
              </w:rPr>
              <w:t>
</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2 233</w:t>
            </w:r>
            <w:r>
              <w:br/>
            </w:r>
            <w:r>
              <w:rPr>
                <w:rFonts w:ascii="Times New Roman"/>
                <w:b w:val="false"/>
                <w:i w:val="false"/>
                <w:color w:val="000000"/>
                <w:sz w:val="20"/>
              </w:rPr>
              <w:t>
</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016</w:t>
            </w:r>
            <w:r>
              <w:br/>
            </w:r>
            <w:r>
              <w:rPr>
                <w:rFonts w:ascii="Times New Roman"/>
                <w:b w:val="false"/>
                <w:i w:val="false"/>
                <w:color w:val="000000"/>
                <w:sz w:val="20"/>
              </w:rPr>
              <w:t>
</w:t>
            </w:r>
          </w:p>
        </w:tc>
        <w:tc>
          <w:tcPr>
            <w:tcW w:w="7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 жасқа дейінгі балаларға мемлекеттік жәрдемақылар</w:t>
            </w:r>
            <w:r>
              <w:br/>
            </w:r>
            <w:r>
              <w:rPr>
                <w:rFonts w:ascii="Times New Roman"/>
                <w:b w:val="false"/>
                <w:i w:val="false"/>
                <w:color w:val="000000"/>
                <w:sz w:val="20"/>
              </w:rPr>
              <w:t>
</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116 827</w:t>
            </w:r>
            <w:r>
              <w:br/>
            </w:r>
            <w:r>
              <w:rPr>
                <w:rFonts w:ascii="Times New Roman"/>
                <w:b w:val="false"/>
                <w:i w:val="false"/>
                <w:color w:val="000000"/>
                <w:sz w:val="20"/>
              </w:rPr>
              <w:t>
</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025</w:t>
            </w:r>
            <w:r>
              <w:br/>
            </w:r>
            <w:r>
              <w:rPr>
                <w:rFonts w:ascii="Times New Roman"/>
                <w:b w:val="false"/>
                <w:i w:val="false"/>
                <w:color w:val="000000"/>
                <w:sz w:val="20"/>
              </w:rPr>
              <w:t>
</w:t>
            </w:r>
          </w:p>
        </w:tc>
        <w:tc>
          <w:tcPr>
            <w:tcW w:w="7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"Өрлеу" жобасы бойынша келісілген қаржылай көмекті енгізу</w:t>
            </w:r>
            <w:r>
              <w:br/>
            </w:r>
            <w:r>
              <w:rPr>
                <w:rFonts w:ascii="Times New Roman"/>
                <w:b w:val="false"/>
                <w:i w:val="false"/>
                <w:color w:val="000000"/>
                <w:sz w:val="20"/>
              </w:rPr>
              <w:t>
</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42 299</w:t>
            </w:r>
            <w:r>
              <w:br/>
            </w:r>
            <w:r>
              <w:rPr>
                <w:rFonts w:ascii="Times New Roman"/>
                <w:b w:val="false"/>
                <w:i w:val="false"/>
                <w:color w:val="000000"/>
                <w:sz w:val="20"/>
              </w:rPr>
              <w:t>
</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1 942</w:t>
            </w:r>
            <w:r>
              <w:br/>
            </w:r>
            <w:r>
              <w:rPr>
                <w:rFonts w:ascii="Times New Roman"/>
                <w:b w:val="false"/>
                <w:i w:val="false"/>
                <w:color w:val="000000"/>
                <w:sz w:val="20"/>
              </w:rPr>
              <w:t>
</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030</w:t>
            </w:r>
            <w:r>
              <w:br/>
            </w:r>
            <w:r>
              <w:rPr>
                <w:rFonts w:ascii="Times New Roman"/>
                <w:b w:val="false"/>
                <w:i w:val="false"/>
                <w:color w:val="000000"/>
                <w:sz w:val="20"/>
              </w:rPr>
              <w:t>
</w:t>
            </w:r>
          </w:p>
        </w:tc>
        <w:tc>
          <w:tcPr>
            <w:tcW w:w="7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Патронат тәрбиешілерге берілген баланы (балаларды) асырап бағу</w:t>
            </w:r>
            <w:r>
              <w:br/>
            </w:r>
            <w:r>
              <w:rPr>
                <w:rFonts w:ascii="Times New Roman"/>
                <w:b w:val="false"/>
                <w:i w:val="false"/>
                <w:color w:val="000000"/>
                <w:sz w:val="20"/>
              </w:rPr>
              <w:t>
</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1 942</w:t>
            </w:r>
            <w:r>
              <w:br/>
            </w:r>
            <w:r>
              <w:rPr>
                <w:rFonts w:ascii="Times New Roman"/>
                <w:b w:val="false"/>
                <w:i w:val="false"/>
                <w:color w:val="000000"/>
                <w:sz w:val="20"/>
              </w:rPr>
              <w:t>
</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353 893</w:t>
            </w:r>
            <w:r>
              <w:br/>
            </w:r>
            <w:r>
              <w:rPr>
                <w:rFonts w:ascii="Times New Roman"/>
                <w:b w:val="false"/>
                <w:i w:val="false"/>
                <w:color w:val="000000"/>
                <w:sz w:val="20"/>
              </w:rPr>
              <w:t>
</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7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бағдарламасы</w:t>
            </w:r>
            <w:r>
              <w:br/>
            </w:r>
            <w:r>
              <w:rPr>
                <w:rFonts w:ascii="Times New Roman"/>
                <w:b w:val="false"/>
                <w:i w:val="false"/>
                <w:color w:val="000000"/>
                <w:sz w:val="20"/>
              </w:rPr>
              <w:t>
</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219 269</w:t>
            </w:r>
            <w:r>
              <w:br/>
            </w:r>
            <w:r>
              <w:rPr>
                <w:rFonts w:ascii="Times New Roman"/>
                <w:b w:val="false"/>
                <w:i w:val="false"/>
                <w:color w:val="000000"/>
                <w:sz w:val="20"/>
              </w:rPr>
              <w:t>
</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7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r>
              <w:br/>
            </w:r>
            <w:r>
              <w:rPr>
                <w:rFonts w:ascii="Times New Roman"/>
                <w:b w:val="false"/>
                <w:i w:val="false"/>
                <w:color w:val="000000"/>
                <w:sz w:val="20"/>
              </w:rPr>
              <w:t>
</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9 395</w:t>
            </w:r>
            <w:r>
              <w:br/>
            </w:r>
            <w:r>
              <w:rPr>
                <w:rFonts w:ascii="Times New Roman"/>
                <w:b w:val="false"/>
                <w:i w:val="false"/>
                <w:color w:val="000000"/>
                <w:sz w:val="20"/>
              </w:rPr>
              <w:t>
</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7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үйге көмек көрсету</w:t>
            </w:r>
            <w:r>
              <w:br/>
            </w:r>
            <w:r>
              <w:rPr>
                <w:rFonts w:ascii="Times New Roman"/>
                <w:b w:val="false"/>
                <w:i w:val="false"/>
                <w:color w:val="000000"/>
                <w:sz w:val="20"/>
              </w:rPr>
              <w:t>
</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17 270</w:t>
            </w:r>
            <w:r>
              <w:br/>
            </w:r>
            <w:r>
              <w:rPr>
                <w:rFonts w:ascii="Times New Roman"/>
                <w:b w:val="false"/>
                <w:i w:val="false"/>
                <w:color w:val="000000"/>
                <w:sz w:val="20"/>
              </w:rPr>
              <w:t>
</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7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r>
              <w:br/>
            </w:r>
            <w:r>
              <w:rPr>
                <w:rFonts w:ascii="Times New Roman"/>
                <w:b w:val="false"/>
                <w:i w:val="false"/>
                <w:color w:val="000000"/>
                <w:sz w:val="20"/>
              </w:rPr>
              <w:t>
</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16 541</w:t>
            </w:r>
            <w:r>
              <w:br/>
            </w:r>
            <w:r>
              <w:rPr>
                <w:rFonts w:ascii="Times New Roman"/>
                <w:b w:val="false"/>
                <w:i w:val="false"/>
                <w:color w:val="000000"/>
                <w:sz w:val="20"/>
              </w:rPr>
              <w:t>
</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7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Үйден тәрбиеленіп оқытылатын мүгедек балаларды материалдық қамтамасыз ету</w:t>
            </w:r>
            <w:r>
              <w:br/>
            </w:r>
            <w:r>
              <w:rPr>
                <w:rFonts w:ascii="Times New Roman"/>
                <w:b w:val="false"/>
                <w:i w:val="false"/>
                <w:color w:val="000000"/>
                <w:sz w:val="20"/>
              </w:rPr>
              <w:t>
</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5 448</w:t>
            </w:r>
            <w:r>
              <w:br/>
            </w:r>
            <w:r>
              <w:rPr>
                <w:rFonts w:ascii="Times New Roman"/>
                <w:b w:val="false"/>
                <w:i w:val="false"/>
                <w:color w:val="000000"/>
                <w:sz w:val="20"/>
              </w:rPr>
              <w:t>
</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7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Мұқтаж азаматтарға үйде әлеуметтік көмек көрсету</w:t>
            </w:r>
            <w:r>
              <w:br/>
            </w:r>
            <w:r>
              <w:rPr>
                <w:rFonts w:ascii="Times New Roman"/>
                <w:b w:val="false"/>
                <w:i w:val="false"/>
                <w:color w:val="000000"/>
                <w:sz w:val="20"/>
              </w:rPr>
              <w:t>
</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35 562</w:t>
            </w:r>
            <w:r>
              <w:br/>
            </w:r>
            <w:r>
              <w:rPr>
                <w:rFonts w:ascii="Times New Roman"/>
                <w:b w:val="false"/>
                <w:i w:val="false"/>
                <w:color w:val="000000"/>
                <w:sz w:val="20"/>
              </w:rPr>
              <w:t>
</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017</w:t>
            </w:r>
            <w:r>
              <w:br/>
            </w:r>
            <w:r>
              <w:rPr>
                <w:rFonts w:ascii="Times New Roman"/>
                <w:b w:val="false"/>
                <w:i w:val="false"/>
                <w:color w:val="000000"/>
                <w:sz w:val="20"/>
              </w:rPr>
              <w:t>
</w:t>
            </w:r>
          </w:p>
        </w:tc>
        <w:tc>
          <w:tcPr>
            <w:tcW w:w="7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r>
              <w:br/>
            </w:r>
            <w:r>
              <w:rPr>
                <w:rFonts w:ascii="Times New Roman"/>
                <w:b w:val="false"/>
                <w:i w:val="false"/>
                <w:color w:val="000000"/>
                <w:sz w:val="20"/>
              </w:rPr>
              <w:t>
</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30 033</w:t>
            </w:r>
            <w:r>
              <w:br/>
            </w:r>
            <w:r>
              <w:rPr>
                <w:rFonts w:ascii="Times New Roman"/>
                <w:b w:val="false"/>
                <w:i w:val="false"/>
                <w:color w:val="000000"/>
                <w:sz w:val="20"/>
              </w:rPr>
              <w:t>
</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023</w:t>
            </w:r>
            <w:r>
              <w:br/>
            </w:r>
            <w:r>
              <w:rPr>
                <w:rFonts w:ascii="Times New Roman"/>
                <w:b w:val="false"/>
                <w:i w:val="false"/>
                <w:color w:val="000000"/>
                <w:sz w:val="20"/>
              </w:rPr>
              <w:t>
</w:t>
            </w:r>
          </w:p>
        </w:tc>
        <w:tc>
          <w:tcPr>
            <w:tcW w:w="7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орталықтарының қызметін қамтамасыз ету</w:t>
            </w:r>
            <w:r>
              <w:br/>
            </w:r>
            <w:r>
              <w:rPr>
                <w:rFonts w:ascii="Times New Roman"/>
                <w:b w:val="false"/>
                <w:i w:val="false"/>
                <w:color w:val="000000"/>
                <w:sz w:val="20"/>
              </w:rPr>
              <w:t>
</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20 375</w:t>
            </w:r>
            <w:r>
              <w:br/>
            </w:r>
            <w:r>
              <w:rPr>
                <w:rFonts w:ascii="Times New Roman"/>
                <w:b w:val="false"/>
                <w:i w:val="false"/>
                <w:color w:val="000000"/>
                <w:sz w:val="20"/>
              </w:rPr>
              <w:t>
</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3 200</w:t>
            </w:r>
            <w:r>
              <w:br/>
            </w:r>
            <w:r>
              <w:rPr>
                <w:rFonts w:ascii="Times New Roman"/>
                <w:b w:val="false"/>
                <w:i w:val="false"/>
                <w:color w:val="000000"/>
                <w:sz w:val="20"/>
              </w:rPr>
              <w:t>
</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7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өкілді органдардың шешімі бойынша білім беру ұйымдарының күндізгі оқу нысанында оқитындар мен тәрбиеленушілерді қоғамдық көлікте (таксиден басқа) жеңілдікпен жол жүру түрінде әлеуметтік қолдау</w:t>
            </w:r>
            <w:r>
              <w:br/>
            </w:r>
            <w:r>
              <w:rPr>
                <w:rFonts w:ascii="Times New Roman"/>
                <w:b w:val="false"/>
                <w:i w:val="false"/>
                <w:color w:val="000000"/>
                <w:sz w:val="20"/>
              </w:rPr>
              <w:t>
</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3 200</w:t>
            </w:r>
            <w:r>
              <w:br/>
            </w:r>
            <w:r>
              <w:rPr>
                <w:rFonts w:ascii="Times New Roman"/>
                <w:b w:val="false"/>
                <w:i w:val="false"/>
                <w:color w:val="000000"/>
                <w:sz w:val="20"/>
              </w:rPr>
              <w:t>
</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50 531</w:t>
            </w:r>
            <w:r>
              <w:br/>
            </w:r>
            <w:r>
              <w:rPr>
                <w:rFonts w:ascii="Times New Roman"/>
                <w:b w:val="false"/>
                <w:i w:val="false"/>
                <w:color w:val="000000"/>
                <w:sz w:val="20"/>
              </w:rPr>
              <w:t>
</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7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r>
              <w:br/>
            </w:r>
            <w:r>
              <w:rPr>
                <w:rFonts w:ascii="Times New Roman"/>
                <w:b w:val="false"/>
                <w:i w:val="false"/>
                <w:color w:val="000000"/>
                <w:sz w:val="20"/>
              </w:rPr>
              <w:t>
</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30 550</w:t>
            </w:r>
            <w:r>
              <w:br/>
            </w:r>
            <w:r>
              <w:rPr>
                <w:rFonts w:ascii="Times New Roman"/>
                <w:b w:val="false"/>
                <w:i w:val="false"/>
                <w:color w:val="000000"/>
                <w:sz w:val="20"/>
              </w:rPr>
              <w:t>
</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7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r>
              <w:br/>
            </w:r>
            <w:r>
              <w:rPr>
                <w:rFonts w:ascii="Times New Roman"/>
                <w:b w:val="false"/>
                <w:i w:val="false"/>
                <w:color w:val="000000"/>
                <w:sz w:val="20"/>
              </w:rPr>
              <w:t>
</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2 352</w:t>
            </w:r>
            <w:r>
              <w:br/>
            </w:r>
            <w:r>
              <w:rPr>
                <w:rFonts w:ascii="Times New Roman"/>
                <w:b w:val="false"/>
                <w:i w:val="false"/>
                <w:color w:val="000000"/>
                <w:sz w:val="20"/>
              </w:rPr>
              <w:t>
</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021</w:t>
            </w:r>
            <w:r>
              <w:br/>
            </w:r>
            <w:r>
              <w:rPr>
                <w:rFonts w:ascii="Times New Roman"/>
                <w:b w:val="false"/>
                <w:i w:val="false"/>
                <w:color w:val="000000"/>
                <w:sz w:val="20"/>
              </w:rPr>
              <w:t>
</w:t>
            </w:r>
          </w:p>
        </w:tc>
        <w:tc>
          <w:tcPr>
            <w:tcW w:w="7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350</w:t>
            </w:r>
            <w:r>
              <w:br/>
            </w:r>
            <w:r>
              <w:rPr>
                <w:rFonts w:ascii="Times New Roman"/>
                <w:b w:val="false"/>
                <w:i w:val="false"/>
                <w:color w:val="000000"/>
                <w:sz w:val="20"/>
              </w:rPr>
              <w:t>
</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050</w:t>
            </w:r>
            <w:r>
              <w:br/>
            </w:r>
            <w:r>
              <w:rPr>
                <w:rFonts w:ascii="Times New Roman"/>
                <w:b w:val="false"/>
                <w:i w:val="false"/>
                <w:color w:val="000000"/>
                <w:sz w:val="20"/>
              </w:rPr>
              <w:t>
</w:t>
            </w:r>
          </w:p>
        </w:tc>
        <w:tc>
          <w:tcPr>
            <w:tcW w:w="7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Республикасында мүгедектердің құқықтарын қамтамасыз ету және өмір сүру сапасын жақсарту жөніндегі 2012 - 2018 жылдарға арналған іс-шаралар жоспарын іске асыру</w:t>
            </w:r>
            <w:r>
              <w:br/>
            </w:r>
            <w:r>
              <w:rPr>
                <w:rFonts w:ascii="Times New Roman"/>
                <w:b w:val="false"/>
                <w:i w:val="false"/>
                <w:color w:val="000000"/>
                <w:sz w:val="20"/>
              </w:rPr>
              <w:t>
</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16 454</w:t>
            </w:r>
            <w:r>
              <w:br/>
            </w:r>
            <w:r>
              <w:rPr>
                <w:rFonts w:ascii="Times New Roman"/>
                <w:b w:val="false"/>
                <w:i w:val="false"/>
                <w:color w:val="000000"/>
                <w:sz w:val="20"/>
              </w:rPr>
              <w:t>
</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067</w:t>
            </w:r>
            <w:r>
              <w:br/>
            </w:r>
            <w:r>
              <w:rPr>
                <w:rFonts w:ascii="Times New Roman"/>
                <w:b w:val="false"/>
                <w:i w:val="false"/>
                <w:color w:val="000000"/>
                <w:sz w:val="20"/>
              </w:rPr>
              <w:t>
</w:t>
            </w:r>
          </w:p>
        </w:tc>
        <w:tc>
          <w:tcPr>
            <w:tcW w:w="7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825</w:t>
            </w:r>
            <w:r>
              <w:br/>
            </w:r>
            <w:r>
              <w:rPr>
                <w:rFonts w:ascii="Times New Roman"/>
                <w:b w:val="false"/>
                <w:i w:val="false"/>
                <w:color w:val="000000"/>
                <w:sz w:val="20"/>
              </w:rPr>
              <w:t>
</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үй-коммуналдық шаруашылық</w:t>
            </w:r>
            <w:r>
              <w:br/>
            </w:r>
            <w:r>
              <w:rPr>
                <w:rFonts w:ascii="Times New Roman"/>
                <w:b w:val="false"/>
                <w:i w:val="false"/>
                <w:color w:val="000000"/>
                <w:sz w:val="20"/>
              </w:rPr>
              <w:t>
</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1 208 180</w:t>
            </w:r>
            <w:r>
              <w:br/>
            </w:r>
            <w:r>
              <w:rPr>
                <w:rFonts w:ascii="Times New Roman"/>
                <w:b w:val="false"/>
                <w:i w:val="false"/>
                <w:color w:val="000000"/>
                <w:sz w:val="20"/>
              </w:rPr>
              <w:t>
</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291 682</w:t>
            </w:r>
            <w:r>
              <w:br/>
            </w:r>
            <w:r>
              <w:rPr>
                <w:rFonts w:ascii="Times New Roman"/>
                <w:b w:val="false"/>
                <w:i w:val="false"/>
                <w:color w:val="000000"/>
                <w:sz w:val="20"/>
              </w:rPr>
              <w:t>
</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026</w:t>
            </w:r>
            <w:r>
              <w:br/>
            </w:r>
            <w:r>
              <w:rPr>
                <w:rFonts w:ascii="Times New Roman"/>
                <w:b w:val="false"/>
                <w:i w:val="false"/>
                <w:color w:val="000000"/>
                <w:sz w:val="20"/>
              </w:rPr>
              <w:t>
</w:t>
            </w:r>
          </w:p>
        </w:tc>
        <w:tc>
          <w:tcPr>
            <w:tcW w:w="7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Нәтижелі жұмыспен қамтуды және жаппай кәсіпкерлікті дамыту бағдарламасы шеңберінде қалалардың және ауылдық елді мекендердің объектілерін жөндеу</w:t>
            </w:r>
            <w:r>
              <w:br/>
            </w:r>
            <w:r>
              <w:rPr>
                <w:rFonts w:ascii="Times New Roman"/>
                <w:b w:val="false"/>
                <w:i w:val="false"/>
                <w:color w:val="000000"/>
                <w:sz w:val="20"/>
              </w:rPr>
              <w:t>
</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291 682</w:t>
            </w:r>
            <w:r>
              <w:br/>
            </w:r>
            <w:r>
              <w:rPr>
                <w:rFonts w:ascii="Times New Roman"/>
                <w:b w:val="false"/>
                <w:i w:val="false"/>
                <w:color w:val="000000"/>
                <w:sz w:val="20"/>
              </w:rPr>
              <w:t>
</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221 438</w:t>
            </w:r>
            <w:r>
              <w:br/>
            </w:r>
            <w:r>
              <w:rPr>
                <w:rFonts w:ascii="Times New Roman"/>
                <w:b w:val="false"/>
                <w:i w:val="false"/>
                <w:color w:val="000000"/>
                <w:sz w:val="20"/>
              </w:rPr>
              <w:t>
</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7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Коммуналдық тұрғын үй қорының тұрғын үйін жобалау және (немесе) салу, реконструкциялау</w:t>
            </w:r>
            <w:r>
              <w:br/>
            </w:r>
            <w:r>
              <w:rPr>
                <w:rFonts w:ascii="Times New Roman"/>
                <w:b w:val="false"/>
                <w:i w:val="false"/>
                <w:color w:val="000000"/>
                <w:sz w:val="20"/>
              </w:rPr>
              <w:t>
</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207 438</w:t>
            </w:r>
            <w:r>
              <w:br/>
            </w:r>
            <w:r>
              <w:rPr>
                <w:rFonts w:ascii="Times New Roman"/>
                <w:b w:val="false"/>
                <w:i w:val="false"/>
                <w:color w:val="000000"/>
                <w:sz w:val="20"/>
              </w:rPr>
              <w:t>
</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7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Инженерлік-коммуникациялық инфрақұрылымды жобалау, дамыту және (немесе) жайластыру</w:t>
            </w:r>
            <w:r>
              <w:br/>
            </w:r>
            <w:r>
              <w:rPr>
                <w:rFonts w:ascii="Times New Roman"/>
                <w:b w:val="false"/>
                <w:i w:val="false"/>
                <w:color w:val="000000"/>
                <w:sz w:val="20"/>
              </w:rPr>
              <w:t>
</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14 000</w:t>
            </w:r>
            <w:r>
              <w:br/>
            </w:r>
            <w:r>
              <w:rPr>
                <w:rFonts w:ascii="Times New Roman"/>
                <w:b w:val="false"/>
                <w:i w:val="false"/>
                <w:color w:val="000000"/>
                <w:sz w:val="20"/>
              </w:rPr>
              <w:t>
</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479</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 инспекциясы бөлімі</w:t>
            </w:r>
            <w:r>
              <w:br/>
            </w:r>
            <w:r>
              <w:rPr>
                <w:rFonts w:ascii="Times New Roman"/>
                <w:b w:val="false"/>
                <w:i w:val="false"/>
                <w:color w:val="000000"/>
                <w:sz w:val="20"/>
              </w:rPr>
              <w:t>
</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8 626</w:t>
            </w:r>
            <w:r>
              <w:br/>
            </w:r>
            <w:r>
              <w:rPr>
                <w:rFonts w:ascii="Times New Roman"/>
                <w:b w:val="false"/>
                <w:i w:val="false"/>
                <w:color w:val="000000"/>
                <w:sz w:val="20"/>
              </w:rPr>
              <w:t>
</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7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тұрғын үй қоры саласындағы мемлекеттік саясатты іске асыру жөніндегі қызметтер</w:t>
            </w:r>
            <w:r>
              <w:br/>
            </w:r>
            <w:r>
              <w:rPr>
                <w:rFonts w:ascii="Times New Roman"/>
                <w:b w:val="false"/>
                <w:i w:val="false"/>
                <w:color w:val="000000"/>
                <w:sz w:val="20"/>
              </w:rPr>
              <w:t>
</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8 400</w:t>
            </w:r>
            <w:r>
              <w:br/>
            </w:r>
            <w:r>
              <w:rPr>
                <w:rFonts w:ascii="Times New Roman"/>
                <w:b w:val="false"/>
                <w:i w:val="false"/>
                <w:color w:val="000000"/>
                <w:sz w:val="20"/>
              </w:rPr>
              <w:t>
</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7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226</w:t>
            </w:r>
            <w:r>
              <w:br/>
            </w:r>
            <w:r>
              <w:rPr>
                <w:rFonts w:ascii="Times New Roman"/>
                <w:b w:val="false"/>
                <w:i w:val="false"/>
                <w:color w:val="000000"/>
                <w:sz w:val="20"/>
              </w:rPr>
              <w:t>
</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236 530</w:t>
            </w:r>
            <w:r>
              <w:br/>
            </w:r>
            <w:r>
              <w:rPr>
                <w:rFonts w:ascii="Times New Roman"/>
                <w:b w:val="false"/>
                <w:i w:val="false"/>
                <w:color w:val="000000"/>
                <w:sz w:val="20"/>
              </w:rPr>
              <w:t>
</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7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Шағын қалаларды жылумен жабдықтауды үздіксіз қамтамасыз ету</w:t>
            </w:r>
            <w:r>
              <w:br/>
            </w:r>
            <w:r>
              <w:rPr>
                <w:rFonts w:ascii="Times New Roman"/>
                <w:b w:val="false"/>
                <w:i w:val="false"/>
                <w:color w:val="000000"/>
                <w:sz w:val="20"/>
              </w:rPr>
              <w:t>
</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223 030</w:t>
            </w:r>
            <w:r>
              <w:br/>
            </w:r>
            <w:r>
              <w:rPr>
                <w:rFonts w:ascii="Times New Roman"/>
                <w:b w:val="false"/>
                <w:i w:val="false"/>
                <w:color w:val="000000"/>
                <w:sz w:val="20"/>
              </w:rPr>
              <w:t>
</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p>
        </w:tc>
        <w:tc>
          <w:tcPr>
            <w:tcW w:w="7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Сумен жабдықтау және су бұру жүйесiнiң жұмыс істеуі</w:t>
            </w:r>
            <w:r>
              <w:br/>
            </w:r>
            <w:r>
              <w:rPr>
                <w:rFonts w:ascii="Times New Roman"/>
                <w:b w:val="false"/>
                <w:i w:val="false"/>
                <w:color w:val="000000"/>
                <w:sz w:val="20"/>
              </w:rPr>
              <w:t>
</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13 500</w:t>
            </w:r>
            <w:r>
              <w:br/>
            </w:r>
            <w:r>
              <w:rPr>
                <w:rFonts w:ascii="Times New Roman"/>
                <w:b w:val="false"/>
                <w:i w:val="false"/>
                <w:color w:val="000000"/>
                <w:sz w:val="20"/>
              </w:rPr>
              <w:t>
</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326 478</w:t>
            </w:r>
            <w:r>
              <w:br/>
            </w:r>
            <w:r>
              <w:rPr>
                <w:rFonts w:ascii="Times New Roman"/>
                <w:b w:val="false"/>
                <w:i w:val="false"/>
                <w:color w:val="000000"/>
                <w:sz w:val="20"/>
              </w:rPr>
              <w:t>
</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7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Коммуналдық шаруашылығын дамыту</w:t>
            </w:r>
            <w:r>
              <w:br/>
            </w:r>
            <w:r>
              <w:rPr>
                <w:rFonts w:ascii="Times New Roman"/>
                <w:b w:val="false"/>
                <w:i w:val="false"/>
                <w:color w:val="000000"/>
                <w:sz w:val="20"/>
              </w:rPr>
              <w:t>
</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700</w:t>
            </w:r>
            <w:r>
              <w:br/>
            </w:r>
            <w:r>
              <w:rPr>
                <w:rFonts w:ascii="Times New Roman"/>
                <w:b w:val="false"/>
                <w:i w:val="false"/>
                <w:color w:val="000000"/>
                <w:sz w:val="20"/>
              </w:rPr>
              <w:t>
</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7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Сумен жабдықтау және су бұру жүйесін дамыту</w:t>
            </w:r>
            <w:r>
              <w:br/>
            </w:r>
            <w:r>
              <w:rPr>
                <w:rFonts w:ascii="Times New Roman"/>
                <w:b w:val="false"/>
                <w:i w:val="false"/>
                <w:color w:val="000000"/>
                <w:sz w:val="20"/>
              </w:rPr>
              <w:t>
</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226 482</w:t>
            </w:r>
            <w:r>
              <w:br/>
            </w:r>
            <w:r>
              <w:rPr>
                <w:rFonts w:ascii="Times New Roman"/>
                <w:b w:val="false"/>
                <w:i w:val="false"/>
                <w:color w:val="000000"/>
                <w:sz w:val="20"/>
              </w:rPr>
              <w:t>
</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7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Қаланы және елді мекендерді абаттандыруды дамыту</w:t>
            </w:r>
            <w:r>
              <w:br/>
            </w:r>
            <w:r>
              <w:rPr>
                <w:rFonts w:ascii="Times New Roman"/>
                <w:b w:val="false"/>
                <w:i w:val="false"/>
                <w:color w:val="000000"/>
                <w:sz w:val="20"/>
              </w:rPr>
              <w:t>
</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71 796</w:t>
            </w:r>
            <w:r>
              <w:br/>
            </w:r>
            <w:r>
              <w:rPr>
                <w:rFonts w:ascii="Times New Roman"/>
                <w:b w:val="false"/>
                <w:i w:val="false"/>
                <w:color w:val="000000"/>
                <w:sz w:val="20"/>
              </w:rPr>
              <w:t>
</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058</w:t>
            </w:r>
            <w:r>
              <w:br/>
            </w:r>
            <w:r>
              <w:rPr>
                <w:rFonts w:ascii="Times New Roman"/>
                <w:b w:val="false"/>
                <w:i w:val="false"/>
                <w:color w:val="000000"/>
                <w:sz w:val="20"/>
              </w:rPr>
              <w:t>
</w:t>
            </w:r>
          </w:p>
        </w:tc>
        <w:tc>
          <w:tcPr>
            <w:tcW w:w="7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мекендердегі сумен жабдықтау және су бұру жүйелерін дамыту</w:t>
            </w:r>
            <w:r>
              <w:br/>
            </w:r>
            <w:r>
              <w:rPr>
                <w:rFonts w:ascii="Times New Roman"/>
                <w:b w:val="false"/>
                <w:i w:val="false"/>
                <w:color w:val="000000"/>
                <w:sz w:val="20"/>
              </w:rPr>
              <w:t>
</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27 500</w:t>
            </w:r>
            <w:r>
              <w:br/>
            </w:r>
            <w:r>
              <w:rPr>
                <w:rFonts w:ascii="Times New Roman"/>
                <w:b w:val="false"/>
                <w:i w:val="false"/>
                <w:color w:val="000000"/>
                <w:sz w:val="20"/>
              </w:rPr>
              <w:t>
</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123 426</w:t>
            </w:r>
            <w:r>
              <w:br/>
            </w:r>
            <w:r>
              <w:rPr>
                <w:rFonts w:ascii="Times New Roman"/>
                <w:b w:val="false"/>
                <w:i w:val="false"/>
                <w:color w:val="000000"/>
                <w:sz w:val="20"/>
              </w:rPr>
              <w:t>
</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7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Елдi мекендердегі көшелерді жарықтандыру</w:t>
            </w:r>
            <w:r>
              <w:br/>
            </w:r>
            <w:r>
              <w:rPr>
                <w:rFonts w:ascii="Times New Roman"/>
                <w:b w:val="false"/>
                <w:i w:val="false"/>
                <w:color w:val="000000"/>
                <w:sz w:val="20"/>
              </w:rPr>
              <w:t>
</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27 035</w:t>
            </w:r>
            <w:r>
              <w:br/>
            </w:r>
            <w:r>
              <w:rPr>
                <w:rFonts w:ascii="Times New Roman"/>
                <w:b w:val="false"/>
                <w:i w:val="false"/>
                <w:color w:val="000000"/>
                <w:sz w:val="20"/>
              </w:rPr>
              <w:t>
</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7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мекендердің санитариясын қамтамасыз ету</w:t>
            </w:r>
            <w:r>
              <w:br/>
            </w:r>
            <w:r>
              <w:rPr>
                <w:rFonts w:ascii="Times New Roman"/>
                <w:b w:val="false"/>
                <w:i w:val="false"/>
                <w:color w:val="000000"/>
                <w:sz w:val="20"/>
              </w:rPr>
              <w:t>
</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18 000</w:t>
            </w:r>
            <w:r>
              <w:br/>
            </w:r>
            <w:r>
              <w:rPr>
                <w:rFonts w:ascii="Times New Roman"/>
                <w:b w:val="false"/>
                <w:i w:val="false"/>
                <w:color w:val="000000"/>
                <w:sz w:val="20"/>
              </w:rPr>
              <w:t>
</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7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Жерлеу орындарын ұстау және туыстары жоқ адамдарды жерлеу</w:t>
            </w:r>
            <w:r>
              <w:br/>
            </w:r>
            <w:r>
              <w:rPr>
                <w:rFonts w:ascii="Times New Roman"/>
                <w:b w:val="false"/>
                <w:i w:val="false"/>
                <w:color w:val="000000"/>
                <w:sz w:val="20"/>
              </w:rPr>
              <w:t>
</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5 973</w:t>
            </w:r>
            <w:r>
              <w:br/>
            </w:r>
            <w:r>
              <w:rPr>
                <w:rFonts w:ascii="Times New Roman"/>
                <w:b w:val="false"/>
                <w:i w:val="false"/>
                <w:color w:val="000000"/>
                <w:sz w:val="20"/>
              </w:rPr>
              <w:t>
</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7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 абаттандыру мен көгалдандыру</w:t>
            </w:r>
            <w:r>
              <w:br/>
            </w:r>
            <w:r>
              <w:rPr>
                <w:rFonts w:ascii="Times New Roman"/>
                <w:b w:val="false"/>
                <w:i w:val="false"/>
                <w:color w:val="000000"/>
                <w:sz w:val="20"/>
              </w:rPr>
              <w:t>
</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72 418</w:t>
            </w:r>
            <w:r>
              <w:br/>
            </w:r>
            <w:r>
              <w:rPr>
                <w:rFonts w:ascii="Times New Roman"/>
                <w:b w:val="false"/>
                <w:i w:val="false"/>
                <w:color w:val="000000"/>
                <w:sz w:val="20"/>
              </w:rPr>
              <w:t>
</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спорт, туризм және ақпараттық кеңістiк</w:t>
            </w:r>
            <w:r>
              <w:br/>
            </w:r>
            <w:r>
              <w:rPr>
                <w:rFonts w:ascii="Times New Roman"/>
                <w:b w:val="false"/>
                <w:i w:val="false"/>
                <w:color w:val="000000"/>
                <w:sz w:val="20"/>
              </w:rPr>
              <w:t>
</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423 939</w:t>
            </w:r>
            <w:r>
              <w:br/>
            </w:r>
            <w:r>
              <w:rPr>
                <w:rFonts w:ascii="Times New Roman"/>
                <w:b w:val="false"/>
                <w:i w:val="false"/>
                <w:color w:val="000000"/>
                <w:sz w:val="20"/>
              </w:rPr>
              <w:t>
</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455</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172 364</w:t>
            </w:r>
            <w:r>
              <w:br/>
            </w:r>
            <w:r>
              <w:rPr>
                <w:rFonts w:ascii="Times New Roman"/>
                <w:b w:val="false"/>
                <w:i w:val="false"/>
                <w:color w:val="000000"/>
                <w:sz w:val="20"/>
              </w:rPr>
              <w:t>
</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7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Мәдени-демалыс жұмысын қолдау</w:t>
            </w:r>
            <w:r>
              <w:br/>
            </w:r>
            <w:r>
              <w:rPr>
                <w:rFonts w:ascii="Times New Roman"/>
                <w:b w:val="false"/>
                <w:i w:val="false"/>
                <w:color w:val="000000"/>
                <w:sz w:val="20"/>
              </w:rPr>
              <w:t>
</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172 364</w:t>
            </w:r>
            <w:r>
              <w:br/>
            </w:r>
            <w:r>
              <w:rPr>
                <w:rFonts w:ascii="Times New Roman"/>
                <w:b w:val="false"/>
                <w:i w:val="false"/>
                <w:color w:val="000000"/>
                <w:sz w:val="20"/>
              </w:rPr>
              <w:t>
</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7 780</w:t>
            </w:r>
            <w:r>
              <w:br/>
            </w:r>
            <w:r>
              <w:rPr>
                <w:rFonts w:ascii="Times New Roman"/>
                <w:b w:val="false"/>
                <w:i w:val="false"/>
                <w:color w:val="000000"/>
                <w:sz w:val="20"/>
              </w:rPr>
              <w:t>
</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7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объектілерін дамыту</w:t>
            </w:r>
            <w:r>
              <w:br/>
            </w:r>
            <w:r>
              <w:rPr>
                <w:rFonts w:ascii="Times New Roman"/>
                <w:b w:val="false"/>
                <w:i w:val="false"/>
                <w:color w:val="000000"/>
                <w:sz w:val="20"/>
              </w:rPr>
              <w:t>
</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7 780</w:t>
            </w:r>
            <w:r>
              <w:br/>
            </w:r>
            <w:r>
              <w:rPr>
                <w:rFonts w:ascii="Times New Roman"/>
                <w:b w:val="false"/>
                <w:i w:val="false"/>
                <w:color w:val="000000"/>
                <w:sz w:val="20"/>
              </w:rPr>
              <w:t>
</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465</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Дене шынықтыру және спорт бөлімі</w:t>
            </w:r>
            <w:r>
              <w:br/>
            </w:r>
            <w:r>
              <w:rPr>
                <w:rFonts w:ascii="Times New Roman"/>
                <w:b w:val="false"/>
                <w:i w:val="false"/>
                <w:color w:val="000000"/>
                <w:sz w:val="20"/>
              </w:rPr>
              <w:t>
</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27 418</w:t>
            </w:r>
            <w:r>
              <w:br/>
            </w:r>
            <w:r>
              <w:rPr>
                <w:rFonts w:ascii="Times New Roman"/>
                <w:b w:val="false"/>
                <w:i w:val="false"/>
                <w:color w:val="000000"/>
                <w:sz w:val="20"/>
              </w:rPr>
              <w:t>
</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7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r>
              <w:br/>
            </w:r>
            <w:r>
              <w:rPr>
                <w:rFonts w:ascii="Times New Roman"/>
                <w:b w:val="false"/>
                <w:i w:val="false"/>
                <w:color w:val="000000"/>
                <w:sz w:val="20"/>
              </w:rPr>
              <w:t>
</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8 180</w:t>
            </w:r>
            <w:r>
              <w:br/>
            </w:r>
            <w:r>
              <w:rPr>
                <w:rFonts w:ascii="Times New Roman"/>
                <w:b w:val="false"/>
                <w:i w:val="false"/>
                <w:color w:val="000000"/>
                <w:sz w:val="20"/>
              </w:rPr>
              <w:t>
</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7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органның күрделi шығыстары</w:t>
            </w:r>
            <w:r>
              <w:br/>
            </w:r>
            <w:r>
              <w:rPr>
                <w:rFonts w:ascii="Times New Roman"/>
                <w:b w:val="false"/>
                <w:i w:val="false"/>
                <w:color w:val="000000"/>
                <w:sz w:val="20"/>
              </w:rPr>
              <w:t>
</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1 472</w:t>
            </w:r>
            <w:r>
              <w:br/>
            </w:r>
            <w:r>
              <w:rPr>
                <w:rFonts w:ascii="Times New Roman"/>
                <w:b w:val="false"/>
                <w:i w:val="false"/>
                <w:color w:val="000000"/>
                <w:sz w:val="20"/>
              </w:rPr>
              <w:t>
</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7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(облыстық маңызы бар қалалық) деңгейде спорттық жарыстар өткiзу</w:t>
            </w:r>
            <w:r>
              <w:br/>
            </w:r>
            <w:r>
              <w:rPr>
                <w:rFonts w:ascii="Times New Roman"/>
                <w:b w:val="false"/>
                <w:i w:val="false"/>
                <w:color w:val="000000"/>
                <w:sz w:val="20"/>
              </w:rPr>
              <w:t>
</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5 670</w:t>
            </w:r>
            <w:r>
              <w:br/>
            </w:r>
            <w:r>
              <w:rPr>
                <w:rFonts w:ascii="Times New Roman"/>
                <w:b w:val="false"/>
                <w:i w:val="false"/>
                <w:color w:val="000000"/>
                <w:sz w:val="20"/>
              </w:rPr>
              <w:t>
</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7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r>
              <w:br/>
            </w:r>
            <w:r>
              <w:rPr>
                <w:rFonts w:ascii="Times New Roman"/>
                <w:b w:val="false"/>
                <w:i w:val="false"/>
                <w:color w:val="000000"/>
                <w:sz w:val="20"/>
              </w:rPr>
              <w:t>
</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9 000</w:t>
            </w:r>
            <w:r>
              <w:br/>
            </w:r>
            <w:r>
              <w:rPr>
                <w:rFonts w:ascii="Times New Roman"/>
                <w:b w:val="false"/>
                <w:i w:val="false"/>
                <w:color w:val="000000"/>
                <w:sz w:val="20"/>
              </w:rPr>
              <w:t>
</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032</w:t>
            </w:r>
            <w:r>
              <w:br/>
            </w:r>
            <w:r>
              <w:rPr>
                <w:rFonts w:ascii="Times New Roman"/>
                <w:b w:val="false"/>
                <w:i w:val="false"/>
                <w:color w:val="000000"/>
                <w:sz w:val="20"/>
              </w:rPr>
              <w:t>
</w:t>
            </w:r>
          </w:p>
        </w:tc>
        <w:tc>
          <w:tcPr>
            <w:tcW w:w="7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мемлекеттiк мекемелерiнiң және ұйымдарының күрделi шығыстары</w:t>
            </w:r>
            <w:r>
              <w:br/>
            </w:r>
            <w:r>
              <w:rPr>
                <w:rFonts w:ascii="Times New Roman"/>
                <w:b w:val="false"/>
                <w:i w:val="false"/>
                <w:color w:val="000000"/>
                <w:sz w:val="20"/>
              </w:rPr>
              <w:t>
</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3 096</w:t>
            </w:r>
            <w:r>
              <w:br/>
            </w:r>
            <w:r>
              <w:rPr>
                <w:rFonts w:ascii="Times New Roman"/>
                <w:b w:val="false"/>
                <w:i w:val="false"/>
                <w:color w:val="000000"/>
                <w:sz w:val="20"/>
              </w:rPr>
              <w:t>
</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4 662</w:t>
            </w:r>
            <w:r>
              <w:br/>
            </w:r>
            <w:r>
              <w:rPr>
                <w:rFonts w:ascii="Times New Roman"/>
                <w:b w:val="false"/>
                <w:i w:val="false"/>
                <w:color w:val="000000"/>
                <w:sz w:val="20"/>
              </w:rPr>
              <w:t>
</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7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Cпорт объектілерін дамыту</w:t>
            </w:r>
            <w:r>
              <w:br/>
            </w:r>
            <w:r>
              <w:rPr>
                <w:rFonts w:ascii="Times New Roman"/>
                <w:b w:val="false"/>
                <w:i w:val="false"/>
                <w:color w:val="000000"/>
                <w:sz w:val="20"/>
              </w:rPr>
              <w:t>
</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4 662</w:t>
            </w:r>
            <w:r>
              <w:br/>
            </w:r>
            <w:r>
              <w:rPr>
                <w:rFonts w:ascii="Times New Roman"/>
                <w:b w:val="false"/>
                <w:i w:val="false"/>
                <w:color w:val="000000"/>
                <w:sz w:val="20"/>
              </w:rPr>
              <w:t>
</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455</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109 208</w:t>
            </w:r>
            <w:r>
              <w:br/>
            </w:r>
            <w:r>
              <w:rPr>
                <w:rFonts w:ascii="Times New Roman"/>
                <w:b w:val="false"/>
                <w:i w:val="false"/>
                <w:color w:val="000000"/>
                <w:sz w:val="20"/>
              </w:rPr>
              <w:t>
</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7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кiтапханалардың жұмыс iстеуi</w:t>
            </w:r>
            <w:r>
              <w:br/>
            </w:r>
            <w:r>
              <w:rPr>
                <w:rFonts w:ascii="Times New Roman"/>
                <w:b w:val="false"/>
                <w:i w:val="false"/>
                <w:color w:val="000000"/>
                <w:sz w:val="20"/>
              </w:rPr>
              <w:t>
</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108 708</w:t>
            </w:r>
            <w:r>
              <w:br/>
            </w:r>
            <w:r>
              <w:rPr>
                <w:rFonts w:ascii="Times New Roman"/>
                <w:b w:val="false"/>
                <w:i w:val="false"/>
                <w:color w:val="000000"/>
                <w:sz w:val="20"/>
              </w:rPr>
              <w:t>
</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7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тілді және Қазақстан халықтарының басқа да тілдерін дамыту</w:t>
            </w:r>
            <w:r>
              <w:br/>
            </w:r>
            <w:r>
              <w:rPr>
                <w:rFonts w:ascii="Times New Roman"/>
                <w:b w:val="false"/>
                <w:i w:val="false"/>
                <w:color w:val="000000"/>
                <w:sz w:val="20"/>
              </w:rPr>
              <w:t>
</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500</w:t>
            </w:r>
            <w:r>
              <w:br/>
            </w:r>
            <w:r>
              <w:rPr>
                <w:rFonts w:ascii="Times New Roman"/>
                <w:b w:val="false"/>
                <w:i w:val="false"/>
                <w:color w:val="000000"/>
                <w:sz w:val="20"/>
              </w:rPr>
              <w:t>
</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456</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ішкі саясат бөлімі</w:t>
            </w:r>
            <w:r>
              <w:br/>
            </w:r>
            <w:r>
              <w:rPr>
                <w:rFonts w:ascii="Times New Roman"/>
                <w:b w:val="false"/>
                <w:i w:val="false"/>
                <w:color w:val="000000"/>
                <w:sz w:val="20"/>
              </w:rPr>
              <w:t>
</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25 765</w:t>
            </w:r>
            <w:r>
              <w:br/>
            </w:r>
            <w:r>
              <w:rPr>
                <w:rFonts w:ascii="Times New Roman"/>
                <w:b w:val="false"/>
                <w:i w:val="false"/>
                <w:color w:val="000000"/>
                <w:sz w:val="20"/>
              </w:rPr>
              <w:t>
</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7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ақпараттық саясат жүргізу жөніндегі қызметтер</w:t>
            </w:r>
            <w:r>
              <w:br/>
            </w:r>
            <w:r>
              <w:rPr>
                <w:rFonts w:ascii="Times New Roman"/>
                <w:b w:val="false"/>
                <w:i w:val="false"/>
                <w:color w:val="000000"/>
                <w:sz w:val="20"/>
              </w:rPr>
              <w:t>
</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25 765</w:t>
            </w:r>
            <w:r>
              <w:br/>
            </w:r>
            <w:r>
              <w:rPr>
                <w:rFonts w:ascii="Times New Roman"/>
                <w:b w:val="false"/>
                <w:i w:val="false"/>
                <w:color w:val="000000"/>
                <w:sz w:val="20"/>
              </w:rPr>
              <w:t>
</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455</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32 761</w:t>
            </w:r>
            <w:r>
              <w:br/>
            </w:r>
            <w:r>
              <w:rPr>
                <w:rFonts w:ascii="Times New Roman"/>
                <w:b w:val="false"/>
                <w:i w:val="false"/>
                <w:color w:val="000000"/>
                <w:sz w:val="20"/>
              </w:rPr>
              <w:t>
</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7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11 985</w:t>
            </w:r>
            <w:r>
              <w:br/>
            </w:r>
            <w:r>
              <w:rPr>
                <w:rFonts w:ascii="Times New Roman"/>
                <w:b w:val="false"/>
                <w:i w:val="false"/>
                <w:color w:val="000000"/>
                <w:sz w:val="20"/>
              </w:rPr>
              <w:t>
</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7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органның күрделi шығыстары</w:t>
            </w:r>
            <w:r>
              <w:br/>
            </w:r>
            <w:r>
              <w:rPr>
                <w:rFonts w:ascii="Times New Roman"/>
                <w:b w:val="false"/>
                <w:i w:val="false"/>
                <w:color w:val="000000"/>
                <w:sz w:val="20"/>
              </w:rPr>
              <w:t>
</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220</w:t>
            </w:r>
            <w:r>
              <w:br/>
            </w:r>
            <w:r>
              <w:rPr>
                <w:rFonts w:ascii="Times New Roman"/>
                <w:b w:val="false"/>
                <w:i w:val="false"/>
                <w:color w:val="000000"/>
                <w:sz w:val="20"/>
              </w:rPr>
              <w:t>
</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032</w:t>
            </w:r>
            <w:r>
              <w:br/>
            </w:r>
            <w:r>
              <w:rPr>
                <w:rFonts w:ascii="Times New Roman"/>
                <w:b w:val="false"/>
                <w:i w:val="false"/>
                <w:color w:val="000000"/>
                <w:sz w:val="20"/>
              </w:rPr>
              <w:t>
</w:t>
            </w:r>
          </w:p>
        </w:tc>
        <w:tc>
          <w:tcPr>
            <w:tcW w:w="7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мемлекеттiк мекемелерiнiң және ұйымдарының күрделi шығыстары</w:t>
            </w:r>
            <w:r>
              <w:br/>
            </w:r>
            <w:r>
              <w:rPr>
                <w:rFonts w:ascii="Times New Roman"/>
                <w:b w:val="false"/>
                <w:i w:val="false"/>
                <w:color w:val="000000"/>
                <w:sz w:val="20"/>
              </w:rPr>
              <w:t>
</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20 556</w:t>
            </w:r>
            <w:r>
              <w:br/>
            </w:r>
            <w:r>
              <w:rPr>
                <w:rFonts w:ascii="Times New Roman"/>
                <w:b w:val="false"/>
                <w:i w:val="false"/>
                <w:color w:val="000000"/>
                <w:sz w:val="20"/>
              </w:rPr>
              <w:t>
</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456</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ішкі саясат бөлімі</w:t>
            </w:r>
            <w:r>
              <w:br/>
            </w:r>
            <w:r>
              <w:rPr>
                <w:rFonts w:ascii="Times New Roman"/>
                <w:b w:val="false"/>
                <w:i w:val="false"/>
                <w:color w:val="000000"/>
                <w:sz w:val="20"/>
              </w:rPr>
              <w:t>
</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43 981</w:t>
            </w:r>
            <w:r>
              <w:br/>
            </w:r>
            <w:r>
              <w:rPr>
                <w:rFonts w:ascii="Times New Roman"/>
                <w:b w:val="false"/>
                <w:i w:val="false"/>
                <w:color w:val="000000"/>
                <w:sz w:val="20"/>
              </w:rPr>
              <w:t>
</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7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r>
              <w:br/>
            </w:r>
            <w:r>
              <w:rPr>
                <w:rFonts w:ascii="Times New Roman"/>
                <w:b w:val="false"/>
                <w:i w:val="false"/>
                <w:color w:val="000000"/>
                <w:sz w:val="20"/>
              </w:rPr>
              <w:t>
</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18 422</w:t>
            </w:r>
            <w:r>
              <w:br/>
            </w:r>
            <w:r>
              <w:rPr>
                <w:rFonts w:ascii="Times New Roman"/>
                <w:b w:val="false"/>
                <w:i w:val="false"/>
                <w:color w:val="000000"/>
                <w:sz w:val="20"/>
              </w:rPr>
              <w:t>
</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7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Жастар саясаты саласында іс-шараларды iске асыру</w:t>
            </w:r>
            <w:r>
              <w:br/>
            </w:r>
            <w:r>
              <w:rPr>
                <w:rFonts w:ascii="Times New Roman"/>
                <w:b w:val="false"/>
                <w:i w:val="false"/>
                <w:color w:val="000000"/>
                <w:sz w:val="20"/>
              </w:rPr>
              <w:t>
</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25 259</w:t>
            </w:r>
            <w:r>
              <w:br/>
            </w:r>
            <w:r>
              <w:rPr>
                <w:rFonts w:ascii="Times New Roman"/>
                <w:b w:val="false"/>
                <w:i w:val="false"/>
                <w:color w:val="000000"/>
                <w:sz w:val="20"/>
              </w:rPr>
              <w:t>
</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7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150</w:t>
            </w:r>
            <w:r>
              <w:br/>
            </w:r>
            <w:r>
              <w:rPr>
                <w:rFonts w:ascii="Times New Roman"/>
                <w:b w:val="false"/>
                <w:i w:val="false"/>
                <w:color w:val="000000"/>
                <w:sz w:val="20"/>
              </w:rPr>
              <w:t>
</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032</w:t>
            </w:r>
            <w:r>
              <w:br/>
            </w:r>
            <w:r>
              <w:rPr>
                <w:rFonts w:ascii="Times New Roman"/>
                <w:b w:val="false"/>
                <w:i w:val="false"/>
                <w:color w:val="000000"/>
                <w:sz w:val="20"/>
              </w:rPr>
              <w:t>
</w:t>
            </w:r>
          </w:p>
        </w:tc>
        <w:tc>
          <w:tcPr>
            <w:tcW w:w="7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мемлекеттiк мекемелерiнiң және ұйымдарының күрделi шығыстары</w:t>
            </w:r>
            <w:r>
              <w:br/>
            </w:r>
            <w:r>
              <w:rPr>
                <w:rFonts w:ascii="Times New Roman"/>
                <w:b w:val="false"/>
                <w:i w:val="false"/>
                <w:color w:val="000000"/>
                <w:sz w:val="20"/>
              </w:rPr>
              <w:t>
</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150</w:t>
            </w:r>
            <w:r>
              <w:br/>
            </w:r>
            <w:r>
              <w:rPr>
                <w:rFonts w:ascii="Times New Roman"/>
                <w:b w:val="false"/>
                <w:i w:val="false"/>
                <w:color w:val="000000"/>
                <w:sz w:val="20"/>
              </w:rPr>
              <w:t>
</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09</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Отын-энергетика кешенi және жер қойнауын пайдалану</w:t>
            </w:r>
            <w:r>
              <w:br/>
            </w:r>
            <w:r>
              <w:rPr>
                <w:rFonts w:ascii="Times New Roman"/>
                <w:b w:val="false"/>
                <w:i w:val="false"/>
                <w:color w:val="000000"/>
                <w:sz w:val="20"/>
              </w:rPr>
              <w:t>
</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38 801</w:t>
            </w:r>
            <w:r>
              <w:br/>
            </w:r>
            <w:r>
              <w:rPr>
                <w:rFonts w:ascii="Times New Roman"/>
                <w:b w:val="false"/>
                <w:i w:val="false"/>
                <w:color w:val="000000"/>
                <w:sz w:val="20"/>
              </w:rPr>
              <w:t>
</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38 801</w:t>
            </w:r>
            <w:r>
              <w:br/>
            </w:r>
            <w:r>
              <w:rPr>
                <w:rFonts w:ascii="Times New Roman"/>
                <w:b w:val="false"/>
                <w:i w:val="false"/>
                <w:color w:val="000000"/>
                <w:sz w:val="20"/>
              </w:rPr>
              <w:t>
</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036</w:t>
            </w:r>
            <w:r>
              <w:br/>
            </w:r>
            <w:r>
              <w:rPr>
                <w:rFonts w:ascii="Times New Roman"/>
                <w:b w:val="false"/>
                <w:i w:val="false"/>
                <w:color w:val="000000"/>
                <w:sz w:val="20"/>
              </w:rPr>
              <w:t>
</w:t>
            </w:r>
          </w:p>
        </w:tc>
        <w:tc>
          <w:tcPr>
            <w:tcW w:w="7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Газ тасымалдау жүйесін дамыту</w:t>
            </w:r>
            <w:r>
              <w:br/>
            </w:r>
            <w:r>
              <w:rPr>
                <w:rFonts w:ascii="Times New Roman"/>
                <w:b w:val="false"/>
                <w:i w:val="false"/>
                <w:color w:val="000000"/>
                <w:sz w:val="20"/>
              </w:rPr>
              <w:t>
</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38 801</w:t>
            </w:r>
            <w:r>
              <w:br/>
            </w:r>
            <w:r>
              <w:rPr>
                <w:rFonts w:ascii="Times New Roman"/>
                <w:b w:val="false"/>
                <w:i w:val="false"/>
                <w:color w:val="000000"/>
                <w:sz w:val="20"/>
              </w:rPr>
              <w:t>
</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194 728</w:t>
            </w:r>
            <w:r>
              <w:br/>
            </w:r>
            <w:r>
              <w:rPr>
                <w:rFonts w:ascii="Times New Roman"/>
                <w:b w:val="false"/>
                <w:i w:val="false"/>
                <w:color w:val="000000"/>
                <w:sz w:val="20"/>
              </w:rPr>
              <w:t>
</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462</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ауыл шаруашылығы бөлімі</w:t>
            </w:r>
            <w:r>
              <w:br/>
            </w:r>
            <w:r>
              <w:rPr>
                <w:rFonts w:ascii="Times New Roman"/>
                <w:b w:val="false"/>
                <w:i w:val="false"/>
                <w:color w:val="000000"/>
                <w:sz w:val="20"/>
              </w:rPr>
              <w:t>
</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14 277</w:t>
            </w:r>
            <w:r>
              <w:br/>
            </w:r>
            <w:r>
              <w:rPr>
                <w:rFonts w:ascii="Times New Roman"/>
                <w:b w:val="false"/>
                <w:i w:val="false"/>
                <w:color w:val="000000"/>
                <w:sz w:val="20"/>
              </w:rPr>
              <w:t>
</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7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ауыл шаруашылығы саласындағы мемлекеттік саясатты іске асыру жөніндегі қызметтер</w:t>
            </w:r>
            <w:r>
              <w:br/>
            </w:r>
            <w:r>
              <w:rPr>
                <w:rFonts w:ascii="Times New Roman"/>
                <w:b w:val="false"/>
                <w:i w:val="false"/>
                <w:color w:val="000000"/>
                <w:sz w:val="20"/>
              </w:rPr>
              <w:t>
</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13 870</w:t>
            </w:r>
            <w:r>
              <w:br/>
            </w:r>
            <w:r>
              <w:rPr>
                <w:rFonts w:ascii="Times New Roman"/>
                <w:b w:val="false"/>
                <w:i w:val="false"/>
                <w:color w:val="000000"/>
                <w:sz w:val="20"/>
              </w:rPr>
              <w:t>
</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7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407</w:t>
            </w:r>
            <w:r>
              <w:br/>
            </w:r>
            <w:r>
              <w:rPr>
                <w:rFonts w:ascii="Times New Roman"/>
                <w:b w:val="false"/>
                <w:i w:val="false"/>
                <w:color w:val="000000"/>
                <w:sz w:val="20"/>
              </w:rPr>
              <w:t>
</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24 832</w:t>
            </w:r>
            <w:r>
              <w:br/>
            </w:r>
            <w:r>
              <w:rPr>
                <w:rFonts w:ascii="Times New Roman"/>
                <w:b w:val="false"/>
                <w:i w:val="false"/>
                <w:color w:val="000000"/>
                <w:sz w:val="20"/>
              </w:rPr>
              <w:t>
</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7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 объектілерін дамыту</w:t>
            </w:r>
            <w:r>
              <w:br/>
            </w:r>
            <w:r>
              <w:rPr>
                <w:rFonts w:ascii="Times New Roman"/>
                <w:b w:val="false"/>
                <w:i w:val="false"/>
                <w:color w:val="000000"/>
                <w:sz w:val="20"/>
              </w:rPr>
              <w:t>
</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24 832</w:t>
            </w:r>
            <w:r>
              <w:br/>
            </w:r>
            <w:r>
              <w:rPr>
                <w:rFonts w:ascii="Times New Roman"/>
                <w:b w:val="false"/>
                <w:i w:val="false"/>
                <w:color w:val="000000"/>
                <w:sz w:val="20"/>
              </w:rPr>
              <w:t>
</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473</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ветеринария бөлімі</w:t>
            </w:r>
            <w:r>
              <w:br/>
            </w:r>
            <w:r>
              <w:rPr>
                <w:rFonts w:ascii="Times New Roman"/>
                <w:b w:val="false"/>
                <w:i w:val="false"/>
                <w:color w:val="000000"/>
                <w:sz w:val="20"/>
              </w:rPr>
              <w:t>
</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127 890</w:t>
            </w:r>
            <w:r>
              <w:br/>
            </w:r>
            <w:r>
              <w:rPr>
                <w:rFonts w:ascii="Times New Roman"/>
                <w:b w:val="false"/>
                <w:i w:val="false"/>
                <w:color w:val="000000"/>
                <w:sz w:val="20"/>
              </w:rPr>
              <w:t>
</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7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ветеринария саласындағы мемлекеттік саясатты іске асыру жөніндегі қызметтер</w:t>
            </w:r>
            <w:r>
              <w:br/>
            </w:r>
            <w:r>
              <w:rPr>
                <w:rFonts w:ascii="Times New Roman"/>
                <w:b w:val="false"/>
                <w:i w:val="false"/>
                <w:color w:val="000000"/>
                <w:sz w:val="20"/>
              </w:rPr>
              <w:t>
</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12 726</w:t>
            </w:r>
            <w:r>
              <w:br/>
            </w:r>
            <w:r>
              <w:rPr>
                <w:rFonts w:ascii="Times New Roman"/>
                <w:b w:val="false"/>
                <w:i w:val="false"/>
                <w:color w:val="000000"/>
                <w:sz w:val="20"/>
              </w:rPr>
              <w:t>
</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7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Мал көмінділерінің (биотермиялық шұңқырлардың) жұмыс істеуін қамтамасыз ету</w:t>
            </w:r>
            <w:r>
              <w:br/>
            </w:r>
            <w:r>
              <w:rPr>
                <w:rFonts w:ascii="Times New Roman"/>
                <w:b w:val="false"/>
                <w:i w:val="false"/>
                <w:color w:val="000000"/>
                <w:sz w:val="20"/>
              </w:rPr>
              <w:t>
</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3 478</w:t>
            </w:r>
            <w:r>
              <w:br/>
            </w:r>
            <w:r>
              <w:rPr>
                <w:rFonts w:ascii="Times New Roman"/>
                <w:b w:val="false"/>
                <w:i w:val="false"/>
                <w:color w:val="000000"/>
                <w:sz w:val="20"/>
              </w:rPr>
              <w:t>
</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7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Ауру жануарларды санитарлық союды ұйымдастыру</w:t>
            </w:r>
            <w:r>
              <w:br/>
            </w:r>
            <w:r>
              <w:rPr>
                <w:rFonts w:ascii="Times New Roman"/>
                <w:b w:val="false"/>
                <w:i w:val="false"/>
                <w:color w:val="000000"/>
                <w:sz w:val="20"/>
              </w:rPr>
              <w:t>
</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8 300</w:t>
            </w:r>
            <w:r>
              <w:br/>
            </w:r>
            <w:r>
              <w:rPr>
                <w:rFonts w:ascii="Times New Roman"/>
                <w:b w:val="false"/>
                <w:i w:val="false"/>
                <w:color w:val="000000"/>
                <w:sz w:val="20"/>
              </w:rPr>
              <w:t>
</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7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Қаңғыбас иттер мен мысықтарды аулауды және жоюды ұйымдастыру</w:t>
            </w:r>
            <w:r>
              <w:br/>
            </w:r>
            <w:r>
              <w:rPr>
                <w:rFonts w:ascii="Times New Roman"/>
                <w:b w:val="false"/>
                <w:i w:val="false"/>
                <w:color w:val="000000"/>
                <w:sz w:val="20"/>
              </w:rPr>
              <w:t>
</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1 500</w:t>
            </w:r>
            <w:r>
              <w:br/>
            </w:r>
            <w:r>
              <w:rPr>
                <w:rFonts w:ascii="Times New Roman"/>
                <w:b w:val="false"/>
                <w:i w:val="false"/>
                <w:color w:val="000000"/>
                <w:sz w:val="20"/>
              </w:rPr>
              <w:t>
</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7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Алып қойылатын және жойылатын ауру жануарлардың, жануарлардан алынатын өнімдер мен шикізаттың құнын иелеріне өтеу</w:t>
            </w:r>
            <w:r>
              <w:br/>
            </w:r>
            <w:r>
              <w:rPr>
                <w:rFonts w:ascii="Times New Roman"/>
                <w:b w:val="false"/>
                <w:i w:val="false"/>
                <w:color w:val="000000"/>
                <w:sz w:val="20"/>
              </w:rPr>
              <w:t>
</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3 293</w:t>
            </w:r>
            <w:r>
              <w:br/>
            </w:r>
            <w:r>
              <w:rPr>
                <w:rFonts w:ascii="Times New Roman"/>
                <w:b w:val="false"/>
                <w:i w:val="false"/>
                <w:color w:val="000000"/>
                <w:sz w:val="20"/>
              </w:rPr>
              <w:t>
</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7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Жануарлардың энзоотиялық аурулары бойынша ветеринариялық іс-шараларды жүргізу</w:t>
            </w:r>
            <w:r>
              <w:br/>
            </w:r>
            <w:r>
              <w:rPr>
                <w:rFonts w:ascii="Times New Roman"/>
                <w:b w:val="false"/>
                <w:i w:val="false"/>
                <w:color w:val="000000"/>
                <w:sz w:val="20"/>
              </w:rPr>
              <w:t>
</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1 979</w:t>
            </w:r>
            <w:r>
              <w:br/>
            </w:r>
            <w:r>
              <w:rPr>
                <w:rFonts w:ascii="Times New Roman"/>
                <w:b w:val="false"/>
                <w:i w:val="false"/>
                <w:color w:val="000000"/>
                <w:sz w:val="20"/>
              </w:rPr>
              <w:t>
</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7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Эпизоотияға қарсы іс-шаралар жүргізу</w:t>
            </w:r>
            <w:r>
              <w:br/>
            </w:r>
            <w:r>
              <w:rPr>
                <w:rFonts w:ascii="Times New Roman"/>
                <w:b w:val="false"/>
                <w:i w:val="false"/>
                <w:color w:val="000000"/>
                <w:sz w:val="20"/>
              </w:rPr>
              <w:t>
</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96 614</w:t>
            </w:r>
            <w:r>
              <w:br/>
            </w:r>
            <w:r>
              <w:rPr>
                <w:rFonts w:ascii="Times New Roman"/>
                <w:b w:val="false"/>
                <w:i w:val="false"/>
                <w:color w:val="000000"/>
                <w:sz w:val="20"/>
              </w:rPr>
              <w:t>
</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463</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жер қатынастары бөлімі</w:t>
            </w:r>
            <w:r>
              <w:br/>
            </w:r>
            <w:r>
              <w:rPr>
                <w:rFonts w:ascii="Times New Roman"/>
                <w:b w:val="false"/>
                <w:i w:val="false"/>
                <w:color w:val="000000"/>
                <w:sz w:val="20"/>
              </w:rPr>
              <w:t>
</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13 985</w:t>
            </w:r>
            <w:r>
              <w:br/>
            </w:r>
            <w:r>
              <w:rPr>
                <w:rFonts w:ascii="Times New Roman"/>
                <w:b w:val="false"/>
                <w:i w:val="false"/>
                <w:color w:val="000000"/>
                <w:sz w:val="20"/>
              </w:rPr>
              <w:t>
</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7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r>
              <w:br/>
            </w:r>
            <w:r>
              <w:rPr>
                <w:rFonts w:ascii="Times New Roman"/>
                <w:b w:val="false"/>
                <w:i w:val="false"/>
                <w:color w:val="000000"/>
                <w:sz w:val="20"/>
              </w:rPr>
              <w:t>
</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10 882</w:t>
            </w:r>
            <w:r>
              <w:br/>
            </w:r>
            <w:r>
              <w:rPr>
                <w:rFonts w:ascii="Times New Roman"/>
                <w:b w:val="false"/>
                <w:i w:val="false"/>
                <w:color w:val="000000"/>
                <w:sz w:val="20"/>
              </w:rPr>
              <w:t>
</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7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аудандық маңызы бар қалалардың, кенттердiң, ауылдардың, ауылдық округтердiң шекарасын белгiлеу кезiнде жүргiзiлетiн жерге орналастыру</w:t>
            </w:r>
            <w:r>
              <w:br/>
            </w:r>
            <w:r>
              <w:rPr>
                <w:rFonts w:ascii="Times New Roman"/>
                <w:b w:val="false"/>
                <w:i w:val="false"/>
                <w:color w:val="000000"/>
                <w:sz w:val="20"/>
              </w:rPr>
              <w:t>
</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3 000</w:t>
            </w:r>
            <w:r>
              <w:br/>
            </w:r>
            <w:r>
              <w:rPr>
                <w:rFonts w:ascii="Times New Roman"/>
                <w:b w:val="false"/>
                <w:i w:val="false"/>
                <w:color w:val="000000"/>
                <w:sz w:val="20"/>
              </w:rPr>
              <w:t>
</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7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103</w:t>
            </w:r>
            <w:r>
              <w:br/>
            </w:r>
            <w:r>
              <w:rPr>
                <w:rFonts w:ascii="Times New Roman"/>
                <w:b w:val="false"/>
                <w:i w:val="false"/>
                <w:color w:val="000000"/>
                <w:sz w:val="20"/>
              </w:rPr>
              <w:t>
</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462</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ауыл шаруашылығы бөлімі</w:t>
            </w:r>
            <w:r>
              <w:br/>
            </w:r>
            <w:r>
              <w:rPr>
                <w:rFonts w:ascii="Times New Roman"/>
                <w:b w:val="false"/>
                <w:i w:val="false"/>
                <w:color w:val="000000"/>
                <w:sz w:val="20"/>
              </w:rPr>
              <w:t>
</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13 744</w:t>
            </w:r>
            <w:r>
              <w:br/>
            </w:r>
            <w:r>
              <w:rPr>
                <w:rFonts w:ascii="Times New Roman"/>
                <w:b w:val="false"/>
                <w:i w:val="false"/>
                <w:color w:val="000000"/>
                <w:sz w:val="20"/>
              </w:rPr>
              <w:t>
</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099</w:t>
            </w:r>
            <w:r>
              <w:br/>
            </w:r>
            <w:r>
              <w:rPr>
                <w:rFonts w:ascii="Times New Roman"/>
                <w:b w:val="false"/>
                <w:i w:val="false"/>
                <w:color w:val="000000"/>
                <w:sz w:val="20"/>
              </w:rPr>
              <w:t>
</w:t>
            </w:r>
          </w:p>
        </w:tc>
        <w:tc>
          <w:tcPr>
            <w:tcW w:w="7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Мамандардың әлеуметтік көмек көрсетуі жөніндегі шараларды іске асыру</w:t>
            </w:r>
            <w:r>
              <w:br/>
            </w:r>
            <w:r>
              <w:rPr>
                <w:rFonts w:ascii="Times New Roman"/>
                <w:b w:val="false"/>
                <w:i w:val="false"/>
                <w:color w:val="000000"/>
                <w:sz w:val="20"/>
              </w:rPr>
              <w:t>
</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13 744</w:t>
            </w:r>
            <w:r>
              <w:br/>
            </w:r>
            <w:r>
              <w:rPr>
                <w:rFonts w:ascii="Times New Roman"/>
                <w:b w:val="false"/>
                <w:i w:val="false"/>
                <w:color w:val="000000"/>
                <w:sz w:val="20"/>
              </w:rPr>
              <w:t>
</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Өнеркәсіп, сәулет, қала құрылысы және құрылыс қызметі</w:t>
            </w:r>
            <w:r>
              <w:br/>
            </w:r>
            <w:r>
              <w:rPr>
                <w:rFonts w:ascii="Times New Roman"/>
                <w:b w:val="false"/>
                <w:i w:val="false"/>
                <w:color w:val="000000"/>
                <w:sz w:val="20"/>
              </w:rPr>
              <w:t>
</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30 618</w:t>
            </w:r>
            <w:r>
              <w:br/>
            </w:r>
            <w:r>
              <w:rPr>
                <w:rFonts w:ascii="Times New Roman"/>
                <w:b w:val="false"/>
                <w:i w:val="false"/>
                <w:color w:val="000000"/>
                <w:sz w:val="20"/>
              </w:rPr>
              <w:t>
</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30 618</w:t>
            </w:r>
            <w:r>
              <w:br/>
            </w:r>
            <w:r>
              <w:rPr>
                <w:rFonts w:ascii="Times New Roman"/>
                <w:b w:val="false"/>
                <w:i w:val="false"/>
                <w:color w:val="000000"/>
                <w:sz w:val="20"/>
              </w:rPr>
              <w:t>
</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7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Құрылыс, облыс қалаларының, аудандарының және елдi мекендерiнiң сәулеттiк бейнесiн жақсарту саласындағы мемлекеттiк саясатты iске асыру және ауданның (облыстық маңызы бар қаланың) аумағын оңтайлы және тиiмдi қала құрылыстық игерудi қамтамасыз ету жөнiндегi қызметтер</w:t>
            </w:r>
            <w:r>
              <w:br/>
            </w:r>
            <w:r>
              <w:rPr>
                <w:rFonts w:ascii="Times New Roman"/>
                <w:b w:val="false"/>
                <w:i w:val="false"/>
                <w:color w:val="000000"/>
                <w:sz w:val="20"/>
              </w:rPr>
              <w:t>
</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21 918</w:t>
            </w:r>
            <w:r>
              <w:br/>
            </w:r>
            <w:r>
              <w:rPr>
                <w:rFonts w:ascii="Times New Roman"/>
                <w:b w:val="false"/>
                <w:i w:val="false"/>
                <w:color w:val="000000"/>
                <w:sz w:val="20"/>
              </w:rPr>
              <w:t>
</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7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8 700</w:t>
            </w:r>
            <w:r>
              <w:br/>
            </w:r>
            <w:r>
              <w:rPr>
                <w:rFonts w:ascii="Times New Roman"/>
                <w:b w:val="false"/>
                <w:i w:val="false"/>
                <w:color w:val="000000"/>
                <w:sz w:val="20"/>
              </w:rPr>
              <w:t>
</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Көлік және коммуникация</w:t>
            </w:r>
            <w:r>
              <w:br/>
            </w:r>
            <w:r>
              <w:rPr>
                <w:rFonts w:ascii="Times New Roman"/>
                <w:b w:val="false"/>
                <w:i w:val="false"/>
                <w:color w:val="000000"/>
                <w:sz w:val="20"/>
              </w:rPr>
              <w:t>
</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362 958</w:t>
            </w:r>
            <w:r>
              <w:br/>
            </w:r>
            <w:r>
              <w:rPr>
                <w:rFonts w:ascii="Times New Roman"/>
                <w:b w:val="false"/>
                <w:i w:val="false"/>
                <w:color w:val="000000"/>
                <w:sz w:val="20"/>
              </w:rPr>
              <w:t>
</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362 958</w:t>
            </w:r>
            <w:r>
              <w:br/>
            </w:r>
            <w:r>
              <w:rPr>
                <w:rFonts w:ascii="Times New Roman"/>
                <w:b w:val="false"/>
                <w:i w:val="false"/>
                <w:color w:val="000000"/>
                <w:sz w:val="20"/>
              </w:rPr>
              <w:t>
</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022</w:t>
            </w:r>
            <w:r>
              <w:br/>
            </w:r>
            <w:r>
              <w:rPr>
                <w:rFonts w:ascii="Times New Roman"/>
                <w:b w:val="false"/>
                <w:i w:val="false"/>
                <w:color w:val="000000"/>
                <w:sz w:val="20"/>
              </w:rPr>
              <w:t>
</w:t>
            </w:r>
          </w:p>
        </w:tc>
        <w:tc>
          <w:tcPr>
            <w:tcW w:w="7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Көлік инфрақұрылымын дамыту</w:t>
            </w:r>
            <w:r>
              <w:br/>
            </w:r>
            <w:r>
              <w:rPr>
                <w:rFonts w:ascii="Times New Roman"/>
                <w:b w:val="false"/>
                <w:i w:val="false"/>
                <w:color w:val="000000"/>
                <w:sz w:val="20"/>
              </w:rPr>
              <w:t>
</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194 507</w:t>
            </w:r>
            <w:r>
              <w:br/>
            </w:r>
            <w:r>
              <w:rPr>
                <w:rFonts w:ascii="Times New Roman"/>
                <w:b w:val="false"/>
                <w:i w:val="false"/>
                <w:color w:val="000000"/>
                <w:sz w:val="20"/>
              </w:rPr>
              <w:t>
</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023</w:t>
            </w:r>
            <w:r>
              <w:br/>
            </w:r>
            <w:r>
              <w:rPr>
                <w:rFonts w:ascii="Times New Roman"/>
                <w:b w:val="false"/>
                <w:i w:val="false"/>
                <w:color w:val="000000"/>
                <w:sz w:val="20"/>
              </w:rPr>
              <w:t>
</w:t>
            </w:r>
          </w:p>
        </w:tc>
        <w:tc>
          <w:tcPr>
            <w:tcW w:w="7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Автомобиль жолдарының жұмыс істеуін қамтамасыз ету</w:t>
            </w:r>
            <w:r>
              <w:br/>
            </w:r>
            <w:r>
              <w:rPr>
                <w:rFonts w:ascii="Times New Roman"/>
                <w:b w:val="false"/>
                <w:i w:val="false"/>
                <w:color w:val="000000"/>
                <w:sz w:val="20"/>
              </w:rPr>
              <w:t>
</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14 000</w:t>
            </w:r>
            <w:r>
              <w:br/>
            </w:r>
            <w:r>
              <w:rPr>
                <w:rFonts w:ascii="Times New Roman"/>
                <w:b w:val="false"/>
                <w:i w:val="false"/>
                <w:color w:val="000000"/>
                <w:sz w:val="20"/>
              </w:rPr>
              <w:t>
</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045</w:t>
            </w:r>
            <w:r>
              <w:br/>
            </w:r>
            <w:r>
              <w:rPr>
                <w:rFonts w:ascii="Times New Roman"/>
                <w:b w:val="false"/>
                <w:i w:val="false"/>
                <w:color w:val="000000"/>
                <w:sz w:val="20"/>
              </w:rPr>
              <w:t>
</w:t>
            </w:r>
          </w:p>
        </w:tc>
        <w:tc>
          <w:tcPr>
            <w:tcW w:w="7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маңызы бар автомобиль жолдарын және елді-мекендердің көшелерін күрделі және орташа жөндеу</w:t>
            </w:r>
            <w:r>
              <w:br/>
            </w:r>
            <w:r>
              <w:rPr>
                <w:rFonts w:ascii="Times New Roman"/>
                <w:b w:val="false"/>
                <w:i w:val="false"/>
                <w:color w:val="000000"/>
                <w:sz w:val="20"/>
              </w:rPr>
              <w:t>
</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140 280</w:t>
            </w:r>
            <w:r>
              <w:br/>
            </w:r>
            <w:r>
              <w:rPr>
                <w:rFonts w:ascii="Times New Roman"/>
                <w:b w:val="false"/>
                <w:i w:val="false"/>
                <w:color w:val="000000"/>
                <w:sz w:val="20"/>
              </w:rPr>
              <w:t>
</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037</w:t>
            </w:r>
            <w:r>
              <w:br/>
            </w:r>
            <w:r>
              <w:rPr>
                <w:rFonts w:ascii="Times New Roman"/>
                <w:b w:val="false"/>
                <w:i w:val="false"/>
                <w:color w:val="000000"/>
                <w:sz w:val="20"/>
              </w:rPr>
              <w:t>
</w:t>
            </w:r>
          </w:p>
        </w:tc>
        <w:tc>
          <w:tcPr>
            <w:tcW w:w="7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маңызы бар қалалық (ауылдық), қала маңындағы және ауданішілік қатынастар бойынша жолаушылар тасымалдарын субсидиялау</w:t>
            </w:r>
            <w:r>
              <w:br/>
            </w:r>
            <w:r>
              <w:rPr>
                <w:rFonts w:ascii="Times New Roman"/>
                <w:b w:val="false"/>
                <w:i w:val="false"/>
                <w:color w:val="000000"/>
                <w:sz w:val="20"/>
              </w:rPr>
              <w:t>
</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14 171</w:t>
            </w:r>
            <w:r>
              <w:br/>
            </w:r>
            <w:r>
              <w:rPr>
                <w:rFonts w:ascii="Times New Roman"/>
                <w:b w:val="false"/>
                <w:i w:val="false"/>
                <w:color w:val="000000"/>
                <w:sz w:val="20"/>
              </w:rPr>
              <w:t>
</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40 976</w:t>
            </w:r>
            <w:r>
              <w:br/>
            </w:r>
            <w:r>
              <w:rPr>
                <w:rFonts w:ascii="Times New Roman"/>
                <w:b w:val="false"/>
                <w:i w:val="false"/>
                <w:color w:val="000000"/>
                <w:sz w:val="20"/>
              </w:rPr>
              <w:t>
</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494</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кәсіпкерлік және өнеркәсіп бөлімі</w:t>
            </w:r>
            <w:r>
              <w:br/>
            </w:r>
            <w:r>
              <w:rPr>
                <w:rFonts w:ascii="Times New Roman"/>
                <w:b w:val="false"/>
                <w:i w:val="false"/>
                <w:color w:val="000000"/>
                <w:sz w:val="20"/>
              </w:rPr>
              <w:t>
</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6 074</w:t>
            </w:r>
            <w:r>
              <w:br/>
            </w:r>
            <w:r>
              <w:rPr>
                <w:rFonts w:ascii="Times New Roman"/>
                <w:b w:val="false"/>
                <w:i w:val="false"/>
                <w:color w:val="000000"/>
                <w:sz w:val="20"/>
              </w:rPr>
              <w:t>
</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7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Кәсіпкерлік қызметті қолдау</w:t>
            </w:r>
            <w:r>
              <w:br/>
            </w:r>
            <w:r>
              <w:rPr>
                <w:rFonts w:ascii="Times New Roman"/>
                <w:b w:val="false"/>
                <w:i w:val="false"/>
                <w:color w:val="000000"/>
                <w:sz w:val="20"/>
              </w:rPr>
              <w:t>
</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6 074</w:t>
            </w:r>
            <w:r>
              <w:br/>
            </w:r>
            <w:r>
              <w:rPr>
                <w:rFonts w:ascii="Times New Roman"/>
                <w:b w:val="false"/>
                <w:i w:val="false"/>
                <w:color w:val="000000"/>
                <w:sz w:val="20"/>
              </w:rPr>
              <w:t>
</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19 902</w:t>
            </w:r>
            <w:r>
              <w:br/>
            </w:r>
            <w:r>
              <w:rPr>
                <w:rFonts w:ascii="Times New Roman"/>
                <w:b w:val="false"/>
                <w:i w:val="false"/>
                <w:color w:val="000000"/>
                <w:sz w:val="20"/>
              </w:rPr>
              <w:t>
</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w:t>
            </w:r>
            <w:r>
              <w:br/>
            </w:r>
            <w:r>
              <w:rPr>
                <w:rFonts w:ascii="Times New Roman"/>
                <w:b w:val="false"/>
                <w:i w:val="false"/>
                <w:color w:val="000000"/>
                <w:sz w:val="20"/>
              </w:rPr>
              <w:t>
</w:t>
            </w:r>
          </w:p>
        </w:tc>
        <w:tc>
          <w:tcPr>
            <w:tcW w:w="7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Өңірлерді дамытудың 2020 жылға дейінгі бағдарламасы шеңберінде өңірлерді экономикалық дамытуға жәрдемдесу бойынша шараларды іске асыру</w:t>
            </w:r>
            <w:r>
              <w:br/>
            </w:r>
            <w:r>
              <w:rPr>
                <w:rFonts w:ascii="Times New Roman"/>
                <w:b w:val="false"/>
                <w:i w:val="false"/>
                <w:color w:val="000000"/>
                <w:sz w:val="20"/>
              </w:rPr>
              <w:t>
</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19 902</w:t>
            </w:r>
            <w:r>
              <w:br/>
            </w:r>
            <w:r>
              <w:rPr>
                <w:rFonts w:ascii="Times New Roman"/>
                <w:b w:val="false"/>
                <w:i w:val="false"/>
                <w:color w:val="000000"/>
                <w:sz w:val="20"/>
              </w:rPr>
              <w:t>
</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15 000</w:t>
            </w:r>
            <w:r>
              <w:br/>
            </w:r>
            <w:r>
              <w:rPr>
                <w:rFonts w:ascii="Times New Roman"/>
                <w:b w:val="false"/>
                <w:i w:val="false"/>
                <w:color w:val="000000"/>
                <w:sz w:val="20"/>
              </w:rPr>
              <w:t>
</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p>
        </w:tc>
        <w:tc>
          <w:tcPr>
            <w:tcW w:w="7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жергілікті атқарушы органының резерві</w:t>
            </w:r>
            <w:r>
              <w:br/>
            </w:r>
            <w:r>
              <w:rPr>
                <w:rFonts w:ascii="Times New Roman"/>
                <w:b w:val="false"/>
                <w:i w:val="false"/>
                <w:color w:val="000000"/>
                <w:sz w:val="20"/>
              </w:rPr>
              <w:t>
</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15 000</w:t>
            </w:r>
            <w:r>
              <w:br/>
            </w:r>
            <w:r>
              <w:rPr>
                <w:rFonts w:ascii="Times New Roman"/>
                <w:b w:val="false"/>
                <w:i w:val="false"/>
                <w:color w:val="000000"/>
                <w:sz w:val="20"/>
              </w:rPr>
              <w:t>
</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w:t>
            </w:r>
            <w:r>
              <w:br/>
            </w:r>
            <w:r>
              <w:rPr>
                <w:rFonts w:ascii="Times New Roman"/>
                <w:b w:val="false"/>
                <w:i w:val="false"/>
                <w:color w:val="000000"/>
                <w:sz w:val="20"/>
              </w:rPr>
              <w:t>
</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58 588</w:t>
            </w:r>
            <w:r>
              <w:br/>
            </w:r>
            <w:r>
              <w:rPr>
                <w:rFonts w:ascii="Times New Roman"/>
                <w:b w:val="false"/>
                <w:i w:val="false"/>
                <w:color w:val="000000"/>
                <w:sz w:val="20"/>
              </w:rPr>
              <w:t>
</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58 588</w:t>
            </w:r>
            <w:r>
              <w:br/>
            </w:r>
            <w:r>
              <w:rPr>
                <w:rFonts w:ascii="Times New Roman"/>
                <w:b w:val="false"/>
                <w:i w:val="false"/>
                <w:color w:val="000000"/>
                <w:sz w:val="20"/>
              </w:rPr>
              <w:t>
</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7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Нысаналы пайдаланылмаған (толық пайдаланылмаған) трансферттерді қайтару</w:t>
            </w:r>
            <w:r>
              <w:br/>
            </w:r>
            <w:r>
              <w:rPr>
                <w:rFonts w:ascii="Times New Roman"/>
                <w:b w:val="false"/>
                <w:i w:val="false"/>
                <w:color w:val="000000"/>
                <w:sz w:val="20"/>
              </w:rPr>
              <w:t>
</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w:t>
            </w:r>
            <w:r>
              <w:br/>
            </w:r>
            <w:r>
              <w:rPr>
                <w:rFonts w:ascii="Times New Roman"/>
                <w:b w:val="false"/>
                <w:i w:val="false"/>
                <w:color w:val="000000"/>
                <w:sz w:val="20"/>
              </w:rPr>
              <w:t>
</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051</w:t>
            </w:r>
            <w:r>
              <w:br/>
            </w:r>
            <w:r>
              <w:rPr>
                <w:rFonts w:ascii="Times New Roman"/>
                <w:b w:val="false"/>
                <w:i w:val="false"/>
                <w:color w:val="000000"/>
                <w:sz w:val="20"/>
              </w:rPr>
              <w:t>
</w:t>
            </w:r>
          </w:p>
        </w:tc>
        <w:tc>
          <w:tcPr>
            <w:tcW w:w="7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өзін-өзі басқару органдарына берілетін трансферттер</w:t>
            </w:r>
            <w:r>
              <w:br/>
            </w:r>
            <w:r>
              <w:rPr>
                <w:rFonts w:ascii="Times New Roman"/>
                <w:b w:val="false"/>
                <w:i w:val="false"/>
                <w:color w:val="000000"/>
                <w:sz w:val="20"/>
              </w:rPr>
              <w:t>
</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58 563</w:t>
            </w:r>
            <w:r>
              <w:br/>
            </w:r>
            <w:r>
              <w:rPr>
                <w:rFonts w:ascii="Times New Roman"/>
                <w:b w:val="false"/>
                <w:i w:val="false"/>
                <w:color w:val="000000"/>
                <w:sz w:val="20"/>
              </w:rPr>
              <w:t>
</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054</w:t>
            </w:r>
            <w:r>
              <w:br/>
            </w:r>
            <w:r>
              <w:rPr>
                <w:rFonts w:ascii="Times New Roman"/>
                <w:b w:val="false"/>
                <w:i w:val="false"/>
                <w:color w:val="000000"/>
                <w:sz w:val="20"/>
              </w:rPr>
              <w:t>
</w:t>
            </w:r>
          </w:p>
        </w:tc>
        <w:tc>
          <w:tcPr>
            <w:tcW w:w="7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Республикасының Ұлттық қорынан берілетін нысаналы трансферт есебінен республикалық бюджеттен бөлінген пайдаланылмаған (түгел пайдаланылмаған) нысаналы трансферттердің сомасын қайтару</w:t>
            </w:r>
            <w:r>
              <w:br/>
            </w:r>
            <w:r>
              <w:rPr>
                <w:rFonts w:ascii="Times New Roman"/>
                <w:b w:val="false"/>
                <w:i w:val="false"/>
                <w:color w:val="000000"/>
                <w:sz w:val="20"/>
              </w:rPr>
              <w:t>
</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ІІІ. ТАЗА БЮДЖЕТТІК КРЕДИТ БЕРУ</w:t>
            </w:r>
            <w:r>
              <w:br/>
            </w:r>
            <w:r>
              <w:rPr>
                <w:rFonts w:ascii="Times New Roman"/>
                <w:b w:val="false"/>
                <w:i w:val="false"/>
                <w:color w:val="000000"/>
                <w:sz w:val="20"/>
              </w:rPr>
              <w:t>
</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80 948</w:t>
            </w:r>
            <w:r>
              <w:br/>
            </w:r>
            <w:r>
              <w:rPr>
                <w:rFonts w:ascii="Times New Roman"/>
                <w:b w:val="false"/>
                <w:i w:val="false"/>
                <w:color w:val="000000"/>
                <w:sz w:val="20"/>
              </w:rPr>
              <w:t>
</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w:t>
            </w:r>
            <w:r>
              <w:br/>
            </w:r>
            <w:r>
              <w:rPr>
                <w:rFonts w:ascii="Times New Roman"/>
                <w:b w:val="false"/>
                <w:i w:val="false"/>
                <w:color w:val="000000"/>
                <w:sz w:val="20"/>
              </w:rPr>
              <w:t>
</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102 106</w:t>
            </w:r>
            <w:r>
              <w:br/>
            </w:r>
            <w:r>
              <w:rPr>
                <w:rFonts w:ascii="Times New Roman"/>
                <w:b w:val="false"/>
                <w:i w:val="false"/>
                <w:color w:val="000000"/>
                <w:sz w:val="20"/>
              </w:rPr>
              <w:t>
</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102 106</w:t>
            </w:r>
            <w:r>
              <w:br/>
            </w:r>
            <w:r>
              <w:rPr>
                <w:rFonts w:ascii="Times New Roman"/>
                <w:b w:val="false"/>
                <w:i w:val="false"/>
                <w:color w:val="000000"/>
                <w:sz w:val="20"/>
              </w:rPr>
              <w:t>
</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462</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ауыл шаруашылығы бөлімі</w:t>
            </w:r>
            <w:r>
              <w:br/>
            </w:r>
            <w:r>
              <w:rPr>
                <w:rFonts w:ascii="Times New Roman"/>
                <w:b w:val="false"/>
                <w:i w:val="false"/>
                <w:color w:val="000000"/>
                <w:sz w:val="20"/>
              </w:rPr>
              <w:t>
</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102 106</w:t>
            </w:r>
            <w:r>
              <w:br/>
            </w:r>
            <w:r>
              <w:rPr>
                <w:rFonts w:ascii="Times New Roman"/>
                <w:b w:val="false"/>
                <w:i w:val="false"/>
                <w:color w:val="000000"/>
                <w:sz w:val="20"/>
              </w:rPr>
              <w:t>
</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7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Мамандарды әлеуметтік қолдау шараларын іске асыруға берілетін бюджеттік кредиттер</w:t>
            </w:r>
            <w:r>
              <w:br/>
            </w:r>
            <w:r>
              <w:rPr>
                <w:rFonts w:ascii="Times New Roman"/>
                <w:b w:val="false"/>
                <w:i w:val="false"/>
                <w:color w:val="000000"/>
                <w:sz w:val="20"/>
              </w:rPr>
              <w:t>
</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102106</w:t>
            </w:r>
            <w:r>
              <w:br/>
            </w:r>
            <w:r>
              <w:rPr>
                <w:rFonts w:ascii="Times New Roman"/>
                <w:b w:val="false"/>
                <w:i w:val="false"/>
                <w:color w:val="000000"/>
                <w:sz w:val="20"/>
              </w:rPr>
              <w:t>
</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21 158</w:t>
            </w:r>
            <w:r>
              <w:br/>
            </w:r>
            <w:r>
              <w:rPr>
                <w:rFonts w:ascii="Times New Roman"/>
                <w:b w:val="false"/>
                <w:i w:val="false"/>
                <w:color w:val="000000"/>
                <w:sz w:val="20"/>
              </w:rPr>
              <w:t>
</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берілген бюджеттік кредиттерді өтеу</w:t>
            </w:r>
            <w:r>
              <w:br/>
            </w:r>
            <w:r>
              <w:rPr>
                <w:rFonts w:ascii="Times New Roman"/>
                <w:b w:val="false"/>
                <w:i w:val="false"/>
                <w:color w:val="000000"/>
                <w:sz w:val="20"/>
              </w:rPr>
              <w:t>
</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21 158</w:t>
            </w:r>
            <w:r>
              <w:br/>
            </w:r>
            <w:r>
              <w:rPr>
                <w:rFonts w:ascii="Times New Roman"/>
                <w:b w:val="false"/>
                <w:i w:val="false"/>
                <w:color w:val="000000"/>
                <w:sz w:val="20"/>
              </w:rPr>
              <w:t>
</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7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 тұлғаларға жергілікті бюджеттен берілген бюджеттік кредиттерді өтеу</w:t>
            </w:r>
            <w:r>
              <w:br/>
            </w:r>
            <w:r>
              <w:rPr>
                <w:rFonts w:ascii="Times New Roman"/>
                <w:b w:val="false"/>
                <w:i w:val="false"/>
                <w:color w:val="000000"/>
                <w:sz w:val="20"/>
              </w:rPr>
              <w:t>
</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21 158</w:t>
            </w:r>
            <w:r>
              <w:br/>
            </w:r>
            <w:r>
              <w:rPr>
                <w:rFonts w:ascii="Times New Roman"/>
                <w:b w:val="false"/>
                <w:i w:val="false"/>
                <w:color w:val="000000"/>
                <w:sz w:val="20"/>
              </w:rPr>
              <w:t>
</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ІV. ҚАРЖЫ АКТИВТЕРІМЕН ЖАСАЛАТЫН ОПЕРАЦИЯЛАР БОЙЫНША САЛЬДО</w:t>
            </w:r>
            <w:r>
              <w:br/>
            </w:r>
            <w:r>
              <w:rPr>
                <w:rFonts w:ascii="Times New Roman"/>
                <w:b w:val="false"/>
                <w:i w:val="false"/>
                <w:color w:val="000000"/>
                <w:sz w:val="20"/>
              </w:rPr>
              <w:t>
</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Қаржы активтерін сатып алу</w:t>
            </w:r>
            <w:r>
              <w:br/>
            </w:r>
            <w:r>
              <w:rPr>
                <w:rFonts w:ascii="Times New Roman"/>
                <w:b w:val="false"/>
                <w:i w:val="false"/>
                <w:color w:val="000000"/>
                <w:sz w:val="20"/>
              </w:rPr>
              <w:t>
</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Мемлекеттің қаржы активтерін сатудан түсетін түсімдер</w:t>
            </w:r>
            <w:r>
              <w:br/>
            </w:r>
            <w:r>
              <w:rPr>
                <w:rFonts w:ascii="Times New Roman"/>
                <w:b w:val="false"/>
                <w:i w:val="false"/>
                <w:color w:val="000000"/>
                <w:sz w:val="20"/>
              </w:rPr>
              <w:t>
</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V. БЮДЖЕТ ТАПШЫЛЫҒЫ (профициті)</w:t>
            </w:r>
            <w:r>
              <w:br/>
            </w:r>
            <w:r>
              <w:rPr>
                <w:rFonts w:ascii="Times New Roman"/>
                <w:b w:val="false"/>
                <w:i w:val="false"/>
                <w:color w:val="000000"/>
                <w:sz w:val="20"/>
              </w:rPr>
              <w:t>
</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-340 871</w:t>
            </w:r>
            <w:r>
              <w:br/>
            </w:r>
            <w:r>
              <w:rPr>
                <w:rFonts w:ascii="Times New Roman"/>
                <w:b w:val="false"/>
                <w:i w:val="false"/>
                <w:color w:val="000000"/>
                <w:sz w:val="20"/>
              </w:rPr>
              <w:t>
</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VІ. БЮДЖЕТ ТАПШЫЛЫҒЫН ҚАРЖЫЛАНДЫРУ (профицитін пайдалану)</w:t>
            </w:r>
            <w:r>
              <w:br/>
            </w:r>
            <w:r>
              <w:rPr>
                <w:rFonts w:ascii="Times New Roman"/>
                <w:b w:val="false"/>
                <w:i w:val="false"/>
                <w:color w:val="000000"/>
                <w:sz w:val="20"/>
              </w:rPr>
              <w:t>
</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340 871</w:t>
            </w:r>
            <w:r>
              <w:br/>
            </w:r>
            <w:r>
              <w:rPr>
                <w:rFonts w:ascii="Times New Roman"/>
                <w:b w:val="false"/>
                <w:i w:val="false"/>
                <w:color w:val="000000"/>
                <w:sz w:val="20"/>
              </w:rPr>
              <w:t>
</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 түсімі</w:t>
            </w:r>
            <w:r>
              <w:br/>
            </w:r>
            <w:r>
              <w:rPr>
                <w:rFonts w:ascii="Times New Roman"/>
                <w:b w:val="false"/>
                <w:i w:val="false"/>
                <w:color w:val="000000"/>
                <w:sz w:val="20"/>
              </w:rPr>
              <w:t>
</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102 106</w:t>
            </w:r>
            <w:r>
              <w:br/>
            </w:r>
            <w:r>
              <w:rPr>
                <w:rFonts w:ascii="Times New Roman"/>
                <w:b w:val="false"/>
                <w:i w:val="false"/>
                <w:color w:val="000000"/>
                <w:sz w:val="20"/>
              </w:rPr>
              <w:t>
</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 алу келісім-шарттары</w:t>
            </w:r>
            <w:r>
              <w:br/>
            </w:r>
            <w:r>
              <w:rPr>
                <w:rFonts w:ascii="Times New Roman"/>
                <w:b w:val="false"/>
                <w:i w:val="false"/>
                <w:color w:val="000000"/>
                <w:sz w:val="20"/>
              </w:rPr>
              <w:t>
</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102 106</w:t>
            </w:r>
            <w:r>
              <w:br/>
            </w:r>
            <w:r>
              <w:rPr>
                <w:rFonts w:ascii="Times New Roman"/>
                <w:b w:val="false"/>
                <w:i w:val="false"/>
                <w:color w:val="000000"/>
                <w:sz w:val="20"/>
              </w:rPr>
              <w:t>
</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7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жергілікті атқарушы органы алатын қарыздар</w:t>
            </w:r>
            <w:r>
              <w:br/>
            </w:r>
            <w:r>
              <w:rPr>
                <w:rFonts w:ascii="Times New Roman"/>
                <w:b w:val="false"/>
                <w:i w:val="false"/>
                <w:color w:val="000000"/>
                <w:sz w:val="20"/>
              </w:rPr>
              <w:t>
</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102 106</w:t>
            </w:r>
            <w:r>
              <w:br/>
            </w:r>
            <w:r>
              <w:rPr>
                <w:rFonts w:ascii="Times New Roman"/>
                <w:b w:val="false"/>
                <w:i w:val="false"/>
                <w:color w:val="000000"/>
                <w:sz w:val="20"/>
              </w:rPr>
              <w:t>
</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Қарыздарды өтеу</w:t>
            </w:r>
            <w:r>
              <w:br/>
            </w:r>
            <w:r>
              <w:rPr>
                <w:rFonts w:ascii="Times New Roman"/>
                <w:b w:val="false"/>
                <w:i w:val="false"/>
                <w:color w:val="000000"/>
                <w:sz w:val="20"/>
              </w:rPr>
              <w:t>
</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21 158</w:t>
            </w:r>
            <w:r>
              <w:br/>
            </w:r>
            <w:r>
              <w:rPr>
                <w:rFonts w:ascii="Times New Roman"/>
                <w:b w:val="false"/>
                <w:i w:val="false"/>
                <w:color w:val="000000"/>
                <w:sz w:val="20"/>
              </w:rPr>
              <w:t>
</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21 158</w:t>
            </w:r>
            <w:r>
              <w:br/>
            </w:r>
            <w:r>
              <w:rPr>
                <w:rFonts w:ascii="Times New Roman"/>
                <w:b w:val="false"/>
                <w:i w:val="false"/>
                <w:color w:val="000000"/>
                <w:sz w:val="20"/>
              </w:rPr>
              <w:t>
</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7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Жергiлiктi атқарушы органның жоғары тұрған бюджет алдындағы борышын өтеу</w:t>
            </w:r>
            <w:r>
              <w:br/>
            </w:r>
            <w:r>
              <w:rPr>
                <w:rFonts w:ascii="Times New Roman"/>
                <w:b w:val="false"/>
                <w:i w:val="false"/>
                <w:color w:val="000000"/>
                <w:sz w:val="20"/>
              </w:rPr>
              <w:t>
</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21 158</w:t>
            </w:r>
            <w:r>
              <w:br/>
            </w:r>
            <w:r>
              <w:rPr>
                <w:rFonts w:ascii="Times New Roman"/>
                <w:b w:val="false"/>
                <w:i w:val="false"/>
                <w:color w:val="000000"/>
                <w:sz w:val="20"/>
              </w:rPr>
              <w:t>
</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қаражаттарының пайдаланылатын қалдықтары</w:t>
            </w:r>
            <w:r>
              <w:br/>
            </w:r>
            <w:r>
              <w:rPr>
                <w:rFonts w:ascii="Times New Roman"/>
                <w:b w:val="false"/>
                <w:i w:val="false"/>
                <w:color w:val="000000"/>
                <w:sz w:val="20"/>
              </w:rPr>
              <w:t>
</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259 923</w:t>
            </w:r>
            <w:r>
              <w:br/>
            </w:r>
            <w:r>
              <w:rPr>
                <w:rFonts w:ascii="Times New Roman"/>
                <w:b w:val="false"/>
                <w:i w:val="false"/>
                <w:color w:val="000000"/>
                <w:sz w:val="20"/>
              </w:rPr>
              <w:t>
</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Есепті кезең соңындағы бюджет қаражатының қалдықтары</w:t>
            </w:r>
            <w:r>
              <w:br/>
            </w:r>
            <w:r>
              <w:rPr>
                <w:rFonts w:ascii="Times New Roman"/>
                <w:b w:val="false"/>
                <w:i w:val="false"/>
                <w:color w:val="000000"/>
                <w:sz w:val="20"/>
              </w:rPr>
              <w:t>
</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259 923</w:t>
            </w:r>
            <w:r>
              <w:br/>
            </w:r>
            <w:r>
              <w:rPr>
                <w:rFonts w:ascii="Times New Roman"/>
                <w:b w:val="false"/>
                <w:i w:val="false"/>
                <w:color w:val="000000"/>
                <w:sz w:val="20"/>
              </w:rPr>
              <w:t>
</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7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Есепті кезең соңындағы бюджет қаражатының қалдықтары</w:t>
            </w:r>
            <w:r>
              <w:br/>
            </w:r>
            <w:r>
              <w:rPr>
                <w:rFonts w:ascii="Times New Roman"/>
                <w:b w:val="false"/>
                <w:i w:val="false"/>
                <w:color w:val="000000"/>
                <w:sz w:val="20"/>
              </w:rPr>
              <w:t>
</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259 923</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Сарысу аудандық мәслихатының</w:t>
            </w:r>
            <w:r>
              <w:br/>
            </w:r>
            <w:r>
              <w:rPr>
                <w:rFonts w:ascii="Times New Roman"/>
                <w:b w:val="false"/>
                <w:i w:val="false"/>
                <w:color w:val="000000"/>
                <w:sz w:val="20"/>
              </w:rPr>
              <w:t>2017 жылғы 14 сәуірдегі</w:t>
            </w:r>
            <w:r>
              <w:br/>
            </w:r>
            <w:r>
              <w:rPr>
                <w:rFonts w:ascii="Times New Roman"/>
                <w:b w:val="false"/>
                <w:i w:val="false"/>
                <w:color w:val="000000"/>
                <w:sz w:val="20"/>
              </w:rPr>
              <w:t>№ 15-3 шешіміне 2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Сарысу аудандық мәслихатының</w:t>
            </w:r>
            <w:r>
              <w:br/>
            </w:r>
            <w:r>
              <w:rPr>
                <w:rFonts w:ascii="Times New Roman"/>
                <w:b w:val="false"/>
                <w:i w:val="false"/>
                <w:color w:val="000000"/>
                <w:sz w:val="20"/>
              </w:rPr>
              <w:t>2016 жылғы 22 желтоқсандағы</w:t>
            </w:r>
            <w:r>
              <w:br/>
            </w:r>
            <w:r>
              <w:rPr>
                <w:rFonts w:ascii="Times New Roman"/>
                <w:b w:val="false"/>
                <w:i w:val="false"/>
                <w:color w:val="000000"/>
                <w:sz w:val="20"/>
              </w:rPr>
              <w:t>№12-3 шешіміне 5 қосымша</w:t>
            </w:r>
          </w:p>
        </w:tc>
      </w:tr>
    </w:tbl>
    <w:bookmarkStart w:name="z267" w:id="2"/>
    <w:p>
      <w:pPr>
        <w:spacing w:after="0"/>
        <w:ind w:left="0"/>
        <w:jc w:val="left"/>
      </w:pPr>
      <w:r>
        <w:rPr>
          <w:rFonts w:ascii="Times New Roman"/>
          <w:b/>
          <w:i w:val="false"/>
          <w:color w:val="000000"/>
        </w:rPr>
        <w:t xml:space="preserve"> 2017 -2019 жылдарға арналған аудандық бюджеттен ауылдық округтерге бағдарламалар бойынша бөлінген қаражат көлемдерінің тізбесі</w:t>
      </w:r>
    </w:p>
    <w:bookmarkEnd w:id="2"/>
    <w:p>
      <w:pPr>
        <w:spacing w:after="0"/>
        <w:ind w:left="0"/>
        <w:jc w:val="left"/>
      </w:pPr>
      <w:r>
        <w:rPr>
          <w:rFonts w:ascii="Times New Roman"/>
          <w:b w:val="false"/>
          <w:i w:val="false"/>
          <w:color w:val="000000"/>
          <w:sz w:val="28"/>
        </w:rPr>
        <w:t>      </w:t>
      </w:r>
      <w:r>
        <w:rPr>
          <w:rFonts w:ascii="Times New Roman"/>
          <w:b w:val="false"/>
          <w:i w:val="false"/>
          <w:color w:val="000000"/>
          <w:sz w:val="28"/>
        </w:rPr>
        <w:t>мың теңге</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98"/>
        <w:gridCol w:w="1305"/>
        <w:gridCol w:w="1305"/>
        <w:gridCol w:w="1305"/>
        <w:gridCol w:w="1306"/>
        <w:gridCol w:w="1116"/>
        <w:gridCol w:w="1116"/>
        <w:gridCol w:w="1116"/>
        <w:gridCol w:w="1116"/>
        <w:gridCol w:w="1117"/>
      </w:tblGrid>
      <w:tr>
        <w:trPr>
          <w:trHeight w:val="30" w:hRule="atLeast"/>
        </w:trPr>
        <w:tc>
          <w:tcPr>
            <w:tcW w:w="14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Бағдарламалар атауы</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 "Қаладағы ауданның, аудандық маңызы бар қаланың, кенттің, ауылдың, ауылдық округтің әкімі аппаратының қызметін қамтамасыз ету"</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022 "Мемлекеттік органдардың күрделі шығыстары"</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 "Елді мекендерде көшелерді жарықтандыру"</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2017 жыл</w:t>
            </w: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2018 жыл</w:t>
            </w: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2019 жыл</w:t>
            </w:r>
            <w:r>
              <w:br/>
            </w: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2017 жыл</w:t>
            </w: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2018 жыл</w:t>
            </w: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2019 жыл</w:t>
            </w: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2017 жыл</w:t>
            </w: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2018 жыл</w:t>
            </w: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2019 жыл</w:t>
            </w:r>
            <w:r>
              <w:br/>
            </w:r>
            <w:r>
              <w:rPr>
                <w:rFonts w:ascii="Times New Roman"/>
                <w:b w:val="false"/>
                <w:i w:val="false"/>
                <w:color w:val="000000"/>
                <w:sz w:val="20"/>
              </w:rPr>
              <w:t>
</w:t>
            </w:r>
          </w:p>
        </w:tc>
      </w:tr>
      <w:tr>
        <w:trPr>
          <w:trHeight w:val="30" w:hRule="atLeast"/>
        </w:trPr>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"Cарысу ауданы Жаңатас қаласы әкімінің аппараты" коммуналдық мемлекеттік мекемесі</w:t>
            </w: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52 988</w:t>
            </w: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47 486</w:t>
            </w: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48 386</w:t>
            </w:r>
            <w:r>
              <w:br/>
            </w: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107 117</w:t>
            </w: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68 308</w:t>
            </w: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68 308</w:t>
            </w: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15 000</w:t>
            </w: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15 000</w:t>
            </w: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15 000</w:t>
            </w:r>
            <w:r>
              <w:br/>
            </w:r>
            <w:r>
              <w:rPr>
                <w:rFonts w:ascii="Times New Roman"/>
                <w:b w:val="false"/>
                <w:i w:val="false"/>
                <w:color w:val="000000"/>
                <w:sz w:val="20"/>
              </w:rPr>
              <w:t>
</w:t>
            </w:r>
          </w:p>
        </w:tc>
      </w:tr>
      <w:tr>
        <w:trPr>
          <w:trHeight w:val="30" w:hRule="atLeast"/>
        </w:trPr>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"Cарысу ауданы Байқадам ауылдық округінің аппараты" коммуналдық мемлекеттік мекемесі</w:t>
            </w: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21 711</w:t>
            </w: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21 934</w:t>
            </w: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22 115</w:t>
            </w:r>
            <w:r>
              <w:br/>
            </w: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5 063</w:t>
            </w: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668</w:t>
            </w: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668</w:t>
            </w: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2 500</w:t>
            </w: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2 500</w:t>
            </w: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2 500</w:t>
            </w:r>
            <w:r>
              <w:br/>
            </w:r>
            <w:r>
              <w:rPr>
                <w:rFonts w:ascii="Times New Roman"/>
                <w:b w:val="false"/>
                <w:i w:val="false"/>
                <w:color w:val="000000"/>
                <w:sz w:val="20"/>
              </w:rPr>
              <w:t>
</w:t>
            </w:r>
          </w:p>
        </w:tc>
      </w:tr>
      <w:tr>
        <w:trPr>
          <w:trHeight w:val="30" w:hRule="atLeast"/>
        </w:trPr>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"Cарысу ауданы Жайылма ауылдық округінің аппараты" коммуналдық мемлекеттік мекемесі</w:t>
            </w: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19 399</w:t>
            </w: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18 886</w:t>
            </w: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18 964</w:t>
            </w:r>
            <w:r>
              <w:br/>
            </w: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1 123</w:t>
            </w: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275</w:t>
            </w: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275</w:t>
            </w: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700</w:t>
            </w: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700</w:t>
            </w: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700</w:t>
            </w:r>
            <w:r>
              <w:br/>
            </w:r>
            <w:r>
              <w:rPr>
                <w:rFonts w:ascii="Times New Roman"/>
                <w:b w:val="false"/>
                <w:i w:val="false"/>
                <w:color w:val="000000"/>
                <w:sz w:val="20"/>
              </w:rPr>
              <w:t>
</w:t>
            </w:r>
          </w:p>
        </w:tc>
      </w:tr>
      <w:tr>
        <w:trPr>
          <w:trHeight w:val="30" w:hRule="atLeast"/>
        </w:trPr>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"Cарысу ауданы Жаңарық ауылдық округінің аппараты" коммуналдық мемлекеттік мекемесі</w:t>
            </w: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18 128</w:t>
            </w: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18 288</w:t>
            </w: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18 446</w:t>
            </w:r>
            <w:r>
              <w:br/>
            </w: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699</w:t>
            </w: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150</w:t>
            </w: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150</w:t>
            </w: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1 500</w:t>
            </w: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1 500</w:t>
            </w: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1 500</w:t>
            </w:r>
            <w:r>
              <w:br/>
            </w:r>
            <w:r>
              <w:rPr>
                <w:rFonts w:ascii="Times New Roman"/>
                <w:b w:val="false"/>
                <w:i w:val="false"/>
                <w:color w:val="000000"/>
                <w:sz w:val="20"/>
              </w:rPr>
              <w:t>
</w:t>
            </w:r>
          </w:p>
        </w:tc>
      </w:tr>
      <w:tr>
        <w:trPr>
          <w:trHeight w:val="30" w:hRule="atLeast"/>
        </w:trPr>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"Cарысу ауданы Жанаталап ауылдық округінің аппараты" коммуналдық мемлекеттік мекемесі</w:t>
            </w: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14 786</w:t>
            </w: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13 970</w:t>
            </w: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14 211</w:t>
            </w:r>
            <w:r>
              <w:br/>
            </w: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549</w:t>
            </w: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3185</w:t>
            </w: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861</w:t>
            </w: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861</w:t>
            </w:r>
            <w:r>
              <w:br/>
            </w:r>
            <w:r>
              <w:rPr>
                <w:rFonts w:ascii="Times New Roman"/>
                <w:b w:val="false"/>
                <w:i w:val="false"/>
                <w:color w:val="000000"/>
                <w:sz w:val="20"/>
              </w:rPr>
              <w:t>
</w:t>
            </w:r>
          </w:p>
        </w:tc>
      </w:tr>
      <w:tr>
        <w:trPr>
          <w:trHeight w:val="30" w:hRule="atLeast"/>
        </w:trPr>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"Cарысу ауданы Игілік ауылдық округінің аппараты" коммуналдық мемлекеттік мекемесі</w:t>
            </w: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18 841</w:t>
            </w: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18 297</w:t>
            </w: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18 271</w:t>
            </w:r>
            <w:r>
              <w:br/>
            </w: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1 090</w:t>
            </w: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541</w:t>
            </w: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541</w:t>
            </w: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1 500</w:t>
            </w: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1 500</w:t>
            </w: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1 500</w:t>
            </w:r>
            <w:r>
              <w:br/>
            </w:r>
            <w:r>
              <w:rPr>
                <w:rFonts w:ascii="Times New Roman"/>
                <w:b w:val="false"/>
                <w:i w:val="false"/>
                <w:color w:val="000000"/>
                <w:sz w:val="20"/>
              </w:rPr>
              <w:t>
</w:t>
            </w:r>
          </w:p>
        </w:tc>
      </w:tr>
      <w:tr>
        <w:trPr>
          <w:trHeight w:val="30" w:hRule="atLeast"/>
        </w:trPr>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"Cарысу ауданы Тоғызкент ауылдық округінің аппараты" коммуналдық мемлекеттік мекемесі</w:t>
            </w: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16 945</w:t>
            </w: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16 792</w:t>
            </w: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16 983</w:t>
            </w:r>
            <w:r>
              <w:br/>
            </w: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932</w:t>
            </w: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383</w:t>
            </w: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383</w:t>
            </w: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800</w:t>
            </w: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800</w:t>
            </w: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800</w:t>
            </w:r>
            <w:r>
              <w:br/>
            </w:r>
            <w:r>
              <w:rPr>
                <w:rFonts w:ascii="Times New Roman"/>
                <w:b w:val="false"/>
                <w:i w:val="false"/>
                <w:color w:val="000000"/>
                <w:sz w:val="20"/>
              </w:rPr>
              <w:t>
</w:t>
            </w:r>
          </w:p>
        </w:tc>
      </w:tr>
      <w:tr>
        <w:trPr>
          <w:trHeight w:val="30" w:hRule="atLeast"/>
        </w:trPr>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"Cарысу ауданы Қамқалы ауылдық округінің аппараты" коммуналдық мемлекеттік мекемесі</w:t>
            </w: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14 651</w:t>
            </w: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14 584</w:t>
            </w: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14 767</w:t>
            </w:r>
            <w:r>
              <w:br/>
            </w: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17 786</w:t>
            </w: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444</w:t>
            </w: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444</w:t>
            </w: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650</w:t>
            </w: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650</w:t>
            </w: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650</w:t>
            </w:r>
            <w:r>
              <w:br/>
            </w:r>
            <w:r>
              <w:rPr>
                <w:rFonts w:ascii="Times New Roman"/>
                <w:b w:val="false"/>
                <w:i w:val="false"/>
                <w:color w:val="000000"/>
                <w:sz w:val="20"/>
              </w:rPr>
              <w:t>
</w:t>
            </w:r>
          </w:p>
        </w:tc>
      </w:tr>
      <w:tr>
        <w:trPr>
          <w:trHeight w:val="30" w:hRule="atLeast"/>
        </w:trPr>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"Cарысу ауданы Түркістан ауылдық округінің аппараты" коммуналдық мемлекеттік мекемесі</w:t>
            </w: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14 730</w:t>
            </w: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14 656</w:t>
            </w: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14 739</w:t>
            </w:r>
            <w:r>
              <w:br/>
            </w: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824</w:t>
            </w: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275</w:t>
            </w: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275</w:t>
            </w: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900</w:t>
            </w: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900</w:t>
            </w: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900</w:t>
            </w:r>
            <w:r>
              <w:br/>
            </w:r>
            <w:r>
              <w:rPr>
                <w:rFonts w:ascii="Times New Roman"/>
                <w:b w:val="false"/>
                <w:i w:val="false"/>
                <w:color w:val="000000"/>
                <w:sz w:val="20"/>
              </w:rPr>
              <w:t>
</w:t>
            </w:r>
          </w:p>
        </w:tc>
      </w:tr>
      <w:tr>
        <w:trPr>
          <w:trHeight w:val="30" w:hRule="atLeast"/>
        </w:trPr>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"Cарысу ауданы Досбол ауылдық округінің аппараты" коммуналдық мемлекеттік мекемесі</w:t>
            </w: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14 310</w:t>
            </w: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14 069</w:t>
            </w: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14 518</w:t>
            </w:r>
            <w:r>
              <w:br/>
            </w: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623</w:t>
            </w: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76</w:t>
            </w: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76</w:t>
            </w: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300</w:t>
            </w: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300</w:t>
            </w: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300</w:t>
            </w:r>
            <w:r>
              <w:br/>
            </w:r>
            <w:r>
              <w:rPr>
                <w:rFonts w:ascii="Times New Roman"/>
                <w:b w:val="false"/>
                <w:i w:val="false"/>
                <w:color w:val="000000"/>
                <w:sz w:val="20"/>
              </w:rPr>
              <w:t>
</w:t>
            </w:r>
          </w:p>
        </w:tc>
      </w:tr>
      <w:tr>
        <w:trPr>
          <w:trHeight w:val="30" w:hRule="atLeast"/>
        </w:trPr>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Барлығы:</w:t>
            </w: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206 489</w:t>
            </w: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198 962</w:t>
            </w: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201 400</w:t>
            </w:r>
            <w:r>
              <w:br/>
            </w: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135 806</w:t>
            </w: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71 120</w:t>
            </w: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71 120</w:t>
            </w: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27 035</w:t>
            </w: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24 711</w:t>
            </w: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24 711</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rPr>
          <w:rFonts w:ascii="Times New Roman"/>
          <w:b w:val="false"/>
          <w:i w:val="false"/>
          <w:color w:val="000000"/>
          <w:sz w:val="28"/>
        </w:rPr>
        <w:t>Кесте жалғасы</w:t>
      </w:r>
      <w:r>
        <w:br/>
      </w:r>
      <w:r>
        <w:rPr>
          <w:rFonts w:ascii="Times New Roman"/>
          <w:b w:val="false"/>
          <w:i w:val="false"/>
          <w:color w:val="000000"/>
          <w:sz w:val="28"/>
        </w:rPr>
        <w:t>
      </w:t>
      </w:r>
      <w:r>
        <w:rPr>
          <w:rFonts w:ascii="Times New Roman"/>
          <w:b w:val="false"/>
          <w:i w:val="false"/>
          <w:color w:val="000000"/>
          <w:sz w:val="28"/>
        </w:rPr>
        <w:t>мың теңге</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70"/>
        <w:gridCol w:w="1096"/>
        <w:gridCol w:w="1096"/>
        <w:gridCol w:w="1096"/>
        <w:gridCol w:w="1094"/>
        <w:gridCol w:w="1094"/>
        <w:gridCol w:w="1095"/>
        <w:gridCol w:w="1319"/>
        <w:gridCol w:w="1320"/>
        <w:gridCol w:w="1320"/>
      </w:tblGrid>
      <w:tr>
        <w:trPr>
          <w:trHeight w:val="30" w:hRule="atLeast"/>
        </w:trPr>
        <w:tc>
          <w:tcPr>
            <w:tcW w:w="17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Бағдарламалар атауы</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 "Ауылдық жерлерде балаларды мектепке дейін тегін алып баруды және кері алып келуді ұйымдастыру"</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045 "Елді-мекендер көшелеріндегі автомобиль жолдарын күрделі және орташа жөндеу"</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 " Елді мекендердің санитариясын қамтамасыз ету"</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2017 жыл</w:t>
            </w: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2018 жыл</w:t>
            </w: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2019 жыл</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2017 жыл</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2018 жыл</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2019 жыл</w:t>
            </w:r>
            <w:r>
              <w:br/>
            </w:r>
            <w:r>
              <w:rPr>
                <w:rFonts w:ascii="Times New Roman"/>
                <w:b w:val="false"/>
                <w:i w:val="false"/>
                <w:color w:val="000000"/>
                <w:sz w:val="20"/>
              </w:rPr>
              <w:t>
</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2017 жыл</w:t>
            </w:r>
            <w:r>
              <w:br/>
            </w:r>
            <w:r>
              <w:rPr>
                <w:rFonts w:ascii="Times New Roman"/>
                <w:b w:val="false"/>
                <w:i w:val="false"/>
                <w:color w:val="000000"/>
                <w:sz w:val="20"/>
              </w:rPr>
              <w:t>
</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2018 жыл</w:t>
            </w:r>
            <w:r>
              <w:br/>
            </w:r>
            <w:r>
              <w:rPr>
                <w:rFonts w:ascii="Times New Roman"/>
                <w:b w:val="false"/>
                <w:i w:val="false"/>
                <w:color w:val="000000"/>
                <w:sz w:val="20"/>
              </w:rPr>
              <w:t>
</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2019 жыл</w:t>
            </w:r>
            <w:r>
              <w:br/>
            </w:r>
            <w:r>
              <w:rPr>
                <w:rFonts w:ascii="Times New Roman"/>
                <w:b w:val="false"/>
                <w:i w:val="false"/>
                <w:color w:val="000000"/>
                <w:sz w:val="20"/>
              </w:rPr>
              <w:t>
</w:t>
            </w:r>
          </w:p>
        </w:tc>
      </w:tr>
      <w:tr>
        <w:trPr>
          <w:trHeight w:val="30" w:hRule="atLeast"/>
        </w:trPr>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"Cарысу ауданы Жаңатас қаласы әкімінің аппараты" коммуналдық мемлекеттік мекемесі</w:t>
            </w: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18 000</w:t>
            </w:r>
            <w:r>
              <w:br/>
            </w:r>
            <w:r>
              <w:rPr>
                <w:rFonts w:ascii="Times New Roman"/>
                <w:b w:val="false"/>
                <w:i w:val="false"/>
                <w:color w:val="000000"/>
                <w:sz w:val="20"/>
              </w:rPr>
              <w:t>
</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18 000</w:t>
            </w:r>
            <w:r>
              <w:br/>
            </w:r>
            <w:r>
              <w:rPr>
                <w:rFonts w:ascii="Times New Roman"/>
                <w:b w:val="false"/>
                <w:i w:val="false"/>
                <w:color w:val="000000"/>
                <w:sz w:val="20"/>
              </w:rPr>
              <w:t>
</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18 000</w:t>
            </w:r>
            <w:r>
              <w:br/>
            </w:r>
            <w:r>
              <w:rPr>
                <w:rFonts w:ascii="Times New Roman"/>
                <w:b w:val="false"/>
                <w:i w:val="false"/>
                <w:color w:val="000000"/>
                <w:sz w:val="20"/>
              </w:rPr>
              <w:t>
</w:t>
            </w:r>
          </w:p>
        </w:tc>
      </w:tr>
      <w:tr>
        <w:trPr>
          <w:trHeight w:val="30" w:hRule="atLeast"/>
        </w:trPr>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"Cарысу ауданы Байқадам ауылдық округінің аппараты" коммуналдық мемлекеттік мекемесі</w:t>
            </w: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r>
      <w:tr>
        <w:trPr>
          <w:trHeight w:val="30" w:hRule="atLeast"/>
        </w:trPr>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"Cарысу ауданы Жайылма ауылдық округінің аппараты" коммуналдық мемлекеттік мекемесі</w:t>
            </w: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r>
      <w:tr>
        <w:trPr>
          <w:trHeight w:val="30" w:hRule="atLeast"/>
        </w:trPr>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"Cарысу ауданы Жаңарық ауылдық округінің аппараты" коммуналдық мемлекеттік мекемесі</w:t>
            </w: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r>
      <w:tr>
        <w:trPr>
          <w:trHeight w:val="30" w:hRule="atLeast"/>
        </w:trPr>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"Cарысу ауданы Жанаталап ауылдық округінің аппараты" коммуналдық мемлекеттік мекемесі</w:t>
            </w: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r>
      <w:tr>
        <w:trPr>
          <w:trHeight w:val="30" w:hRule="atLeast"/>
        </w:trPr>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"Cарысу ауданы Игілік ауылдық округінің аппараты" коммуналдық мемлекеттік мекемесі</w:t>
            </w: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r>
      <w:tr>
        <w:trPr>
          <w:trHeight w:val="30" w:hRule="atLeast"/>
        </w:trPr>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"Cарысу ауданы Тоғызкент ауылдық округінің аппараты" коммуналдық мемлекеттік мекемесі</w:t>
            </w: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982</w:t>
            </w: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982</w:t>
            </w: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982</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r>
      <w:tr>
        <w:trPr>
          <w:trHeight w:val="30" w:hRule="atLeast"/>
        </w:trPr>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"Cарысу ауданы Қамқалы ауылдық округінің аппараты" коммуналдық мемлекеттік мекемесі</w:t>
            </w: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r>
      <w:tr>
        <w:trPr>
          <w:trHeight w:val="30" w:hRule="atLeast"/>
        </w:trPr>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"Cарысу ауданы Түркістан ауылдық округінің аппараты" коммуналдық мемлекеттік мекемесі</w:t>
            </w: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670</w:t>
            </w: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670</w:t>
            </w: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670</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r>
      <w:tr>
        <w:trPr>
          <w:trHeight w:val="30" w:hRule="atLeast"/>
        </w:trPr>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"Cарысу ауданы Досбол ауылдық округінің аппараты" коммуналдық мемлекеттік мекемесі</w:t>
            </w: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1 637</w:t>
            </w: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1 637</w:t>
            </w: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1 637</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r>
      <w:tr>
        <w:trPr>
          <w:trHeight w:val="30" w:hRule="atLeast"/>
        </w:trPr>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Барлығы:</w:t>
            </w: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3 289</w:t>
            </w: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3 289</w:t>
            </w: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3 289</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18 000</w:t>
            </w:r>
            <w:r>
              <w:br/>
            </w:r>
            <w:r>
              <w:rPr>
                <w:rFonts w:ascii="Times New Roman"/>
                <w:b w:val="false"/>
                <w:i w:val="false"/>
                <w:color w:val="000000"/>
                <w:sz w:val="20"/>
              </w:rPr>
              <w:t>
</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18 000</w:t>
            </w:r>
            <w:r>
              <w:br/>
            </w:r>
            <w:r>
              <w:rPr>
                <w:rFonts w:ascii="Times New Roman"/>
                <w:b w:val="false"/>
                <w:i w:val="false"/>
                <w:color w:val="000000"/>
                <w:sz w:val="20"/>
              </w:rPr>
              <w:t>
</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18 000</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rPr>
          <w:rFonts w:ascii="Times New Roman"/>
          <w:b w:val="false"/>
          <w:i w:val="false"/>
          <w:color w:val="000000"/>
          <w:sz w:val="28"/>
        </w:rPr>
        <w:t>Кесте жалғасы</w:t>
      </w:r>
      <w:r>
        <w:br/>
      </w:r>
      <w:r>
        <w:rPr>
          <w:rFonts w:ascii="Times New Roman"/>
          <w:b w:val="false"/>
          <w:i w:val="false"/>
          <w:color w:val="000000"/>
          <w:sz w:val="28"/>
        </w:rPr>
        <w:t>
      </w:t>
      </w:r>
      <w:r>
        <w:rPr>
          <w:rFonts w:ascii="Times New Roman"/>
          <w:b w:val="false"/>
          <w:i w:val="false"/>
          <w:color w:val="000000"/>
          <w:sz w:val="28"/>
        </w:rPr>
        <w:t>мың теңге</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79"/>
        <w:gridCol w:w="1250"/>
        <w:gridCol w:w="1250"/>
        <w:gridCol w:w="1251"/>
        <w:gridCol w:w="1251"/>
        <w:gridCol w:w="1251"/>
        <w:gridCol w:w="1251"/>
        <w:gridCol w:w="1040"/>
        <w:gridCol w:w="1038"/>
        <w:gridCol w:w="1039"/>
      </w:tblGrid>
      <w:tr>
        <w:trPr>
          <w:trHeight w:val="30" w:hRule="atLeast"/>
        </w:trPr>
        <w:tc>
          <w:tcPr>
            <w:tcW w:w="16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Бағдарламалар атауы</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011"Елді мекендерді абаттандыру мен көгалдандыру"</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 " Өңірлерді дамытудың 2020 жылға дейінгі бағдарламасы шеңберінде өңірлерді экономикалық дамытуға жәрдемдесу бойынша шараларды іске асыру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 "Жерлеу орындарын күтіп-ұстау және туысы жоқ адамдарды жерлеу"</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2017 жыл</w:t>
            </w: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2018 жыл</w:t>
            </w:r>
            <w:r>
              <w:br/>
            </w:r>
            <w:r>
              <w:rPr>
                <w:rFonts w:ascii="Times New Roman"/>
                <w:b w:val="false"/>
                <w:i w:val="false"/>
                <w:color w:val="000000"/>
                <w:sz w:val="20"/>
              </w:rPr>
              <w:t>
</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2019 жыл</w:t>
            </w:r>
            <w:r>
              <w:br/>
            </w:r>
            <w:r>
              <w:rPr>
                <w:rFonts w:ascii="Times New Roman"/>
                <w:b w:val="false"/>
                <w:i w:val="false"/>
                <w:color w:val="000000"/>
                <w:sz w:val="20"/>
              </w:rPr>
              <w:t>
</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2017 жыл</w:t>
            </w:r>
            <w:r>
              <w:br/>
            </w:r>
            <w:r>
              <w:rPr>
                <w:rFonts w:ascii="Times New Roman"/>
                <w:b w:val="false"/>
                <w:i w:val="false"/>
                <w:color w:val="000000"/>
                <w:sz w:val="20"/>
              </w:rPr>
              <w:t>
</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2018 жыл</w:t>
            </w:r>
            <w:r>
              <w:br/>
            </w:r>
            <w:r>
              <w:rPr>
                <w:rFonts w:ascii="Times New Roman"/>
                <w:b w:val="false"/>
                <w:i w:val="false"/>
                <w:color w:val="000000"/>
                <w:sz w:val="20"/>
              </w:rPr>
              <w:t>
</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2019 жыл</w:t>
            </w: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2017 жыл</w:t>
            </w: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2018 жыл</w:t>
            </w: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2019 жыл</w:t>
            </w:r>
            <w:r>
              <w:br/>
            </w:r>
            <w:r>
              <w:rPr>
                <w:rFonts w:ascii="Times New Roman"/>
                <w:b w:val="false"/>
                <w:i w:val="false"/>
                <w:color w:val="000000"/>
                <w:sz w:val="20"/>
              </w:rPr>
              <w:t>
</w:t>
            </w:r>
          </w:p>
        </w:tc>
      </w:tr>
      <w:tr>
        <w:trPr>
          <w:trHeight w:val="30" w:hRule="atLeast"/>
        </w:trPr>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"Cарысу ауданы Жаңатас қаласы әкімінің аппараты" коммуналдық мемлекеттік мекемесі</w:t>
            </w: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45 366</w:t>
            </w: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51 132</w:t>
            </w:r>
            <w:r>
              <w:br/>
            </w:r>
            <w:r>
              <w:rPr>
                <w:rFonts w:ascii="Times New Roman"/>
                <w:b w:val="false"/>
                <w:i w:val="false"/>
                <w:color w:val="000000"/>
                <w:sz w:val="20"/>
              </w:rPr>
              <w:t>
</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60 310</w:t>
            </w:r>
            <w:r>
              <w:br/>
            </w:r>
            <w:r>
              <w:rPr>
                <w:rFonts w:ascii="Times New Roman"/>
                <w:b w:val="false"/>
                <w:i w:val="false"/>
                <w:color w:val="000000"/>
                <w:sz w:val="20"/>
              </w:rPr>
              <w:t>
</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r>
      <w:tr>
        <w:trPr>
          <w:trHeight w:val="30" w:hRule="atLeast"/>
        </w:trPr>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"Cарысу ауданы Байқадам ауылдық округінің аппараты" коммуналдық мемлекеттік мекемесі</w:t>
            </w: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10 077</w:t>
            </w: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5 022</w:t>
            </w:r>
            <w:r>
              <w:br/>
            </w:r>
            <w:r>
              <w:rPr>
                <w:rFonts w:ascii="Times New Roman"/>
                <w:b w:val="false"/>
                <w:i w:val="false"/>
                <w:color w:val="000000"/>
                <w:sz w:val="20"/>
              </w:rPr>
              <w:t>
</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5 022</w:t>
            </w:r>
            <w:r>
              <w:br/>
            </w:r>
            <w:r>
              <w:rPr>
                <w:rFonts w:ascii="Times New Roman"/>
                <w:b w:val="false"/>
                <w:i w:val="false"/>
                <w:color w:val="000000"/>
                <w:sz w:val="20"/>
              </w:rPr>
              <w:t>
</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5 022</w:t>
            </w: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r>
      <w:tr>
        <w:trPr>
          <w:trHeight w:val="30" w:hRule="atLeast"/>
        </w:trPr>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"Cарысу ауданы Жайылма ауылдық округінің аппараты" коммуналдық мемлекеттік мекемесі</w:t>
            </w: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3 359</w:t>
            </w:r>
            <w:r>
              <w:br/>
            </w:r>
            <w:r>
              <w:rPr>
                <w:rFonts w:ascii="Times New Roman"/>
                <w:b w:val="false"/>
                <w:i w:val="false"/>
                <w:color w:val="000000"/>
                <w:sz w:val="20"/>
              </w:rPr>
              <w:t>
</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3 359</w:t>
            </w:r>
            <w:r>
              <w:br/>
            </w:r>
            <w:r>
              <w:rPr>
                <w:rFonts w:ascii="Times New Roman"/>
                <w:b w:val="false"/>
                <w:i w:val="false"/>
                <w:color w:val="000000"/>
                <w:sz w:val="20"/>
              </w:rPr>
              <w:t>
</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3 359</w:t>
            </w: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5 973</w:t>
            </w: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r>
      <w:tr>
        <w:trPr>
          <w:trHeight w:val="30" w:hRule="atLeast"/>
        </w:trPr>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"Cарысу ауданы Жаңарық ауылдық округінің аппараты" коммуналдық мемлекеттік мекемесі</w:t>
            </w: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2 371</w:t>
            </w: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1 662</w:t>
            </w:r>
            <w:r>
              <w:br/>
            </w:r>
            <w:r>
              <w:rPr>
                <w:rFonts w:ascii="Times New Roman"/>
                <w:b w:val="false"/>
                <w:i w:val="false"/>
                <w:color w:val="000000"/>
                <w:sz w:val="20"/>
              </w:rPr>
              <w:t>
</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1 662</w:t>
            </w:r>
            <w:r>
              <w:br/>
            </w:r>
            <w:r>
              <w:rPr>
                <w:rFonts w:ascii="Times New Roman"/>
                <w:b w:val="false"/>
                <w:i w:val="false"/>
                <w:color w:val="000000"/>
                <w:sz w:val="20"/>
              </w:rPr>
              <w:t>
</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1 662</w:t>
            </w: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r>
      <w:tr>
        <w:trPr>
          <w:trHeight w:val="30" w:hRule="atLeast"/>
        </w:trPr>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"Cарысу ауданы Жанаталап ауылдық округінің аппараты" коммуналдық мемлекеттік мекемесі</w:t>
            </w: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1 664</w:t>
            </w:r>
            <w:r>
              <w:br/>
            </w:r>
            <w:r>
              <w:rPr>
                <w:rFonts w:ascii="Times New Roman"/>
                <w:b w:val="false"/>
                <w:i w:val="false"/>
                <w:color w:val="000000"/>
                <w:sz w:val="20"/>
              </w:rPr>
              <w:t>
</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1 664</w:t>
            </w:r>
            <w:r>
              <w:br/>
            </w:r>
            <w:r>
              <w:rPr>
                <w:rFonts w:ascii="Times New Roman"/>
                <w:b w:val="false"/>
                <w:i w:val="false"/>
                <w:color w:val="000000"/>
                <w:sz w:val="20"/>
              </w:rPr>
              <w:t>
</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1 664</w:t>
            </w: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r>
      <w:tr>
        <w:trPr>
          <w:trHeight w:val="30" w:hRule="atLeast"/>
        </w:trPr>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"Cарысу ауданы Игілік ауылдық округінің аппараты" коммуналдық мемлекеттік мекемесі</w:t>
            </w: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2 597</w:t>
            </w:r>
            <w:r>
              <w:br/>
            </w:r>
            <w:r>
              <w:rPr>
                <w:rFonts w:ascii="Times New Roman"/>
                <w:b w:val="false"/>
                <w:i w:val="false"/>
                <w:color w:val="000000"/>
                <w:sz w:val="20"/>
              </w:rPr>
              <w:t>
</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2 597</w:t>
            </w:r>
            <w:r>
              <w:br/>
            </w:r>
            <w:r>
              <w:rPr>
                <w:rFonts w:ascii="Times New Roman"/>
                <w:b w:val="false"/>
                <w:i w:val="false"/>
                <w:color w:val="000000"/>
                <w:sz w:val="20"/>
              </w:rPr>
              <w:t>
</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2 597</w:t>
            </w: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r>
      <w:tr>
        <w:trPr>
          <w:trHeight w:val="30" w:hRule="atLeast"/>
        </w:trPr>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"Cарысу ауданы Тоғызкент ауылдық округінің аппараты" коммуналдық мемлекеттік мекемесі</w:t>
            </w: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13 202</w:t>
            </w: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1 968</w:t>
            </w:r>
            <w:r>
              <w:br/>
            </w:r>
            <w:r>
              <w:rPr>
                <w:rFonts w:ascii="Times New Roman"/>
                <w:b w:val="false"/>
                <w:i w:val="false"/>
                <w:color w:val="000000"/>
                <w:sz w:val="20"/>
              </w:rPr>
              <w:t>
</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1 968</w:t>
            </w:r>
            <w:r>
              <w:br/>
            </w:r>
            <w:r>
              <w:rPr>
                <w:rFonts w:ascii="Times New Roman"/>
                <w:b w:val="false"/>
                <w:i w:val="false"/>
                <w:color w:val="000000"/>
                <w:sz w:val="20"/>
              </w:rPr>
              <w:t>
</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1 968</w:t>
            </w: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r>
      <w:tr>
        <w:trPr>
          <w:trHeight w:val="30" w:hRule="atLeast"/>
        </w:trPr>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"Cарысу ауданы Қамқалы ауылдық округінің аппараты" коммуналдық мемлекеттік мекемесі</w:t>
            </w: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1 369</w:t>
            </w:r>
            <w:r>
              <w:br/>
            </w:r>
            <w:r>
              <w:rPr>
                <w:rFonts w:ascii="Times New Roman"/>
                <w:b w:val="false"/>
                <w:i w:val="false"/>
                <w:color w:val="000000"/>
                <w:sz w:val="20"/>
              </w:rPr>
              <w:t>
</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1 369</w:t>
            </w:r>
            <w:r>
              <w:br/>
            </w:r>
            <w:r>
              <w:rPr>
                <w:rFonts w:ascii="Times New Roman"/>
                <w:b w:val="false"/>
                <w:i w:val="false"/>
                <w:color w:val="000000"/>
                <w:sz w:val="20"/>
              </w:rPr>
              <w:t>
</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1 369</w:t>
            </w: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r>
      <w:tr>
        <w:trPr>
          <w:trHeight w:val="30" w:hRule="atLeast"/>
        </w:trPr>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"Cарысу ауданы Түркістан ауылдық округінің аппараты" коммуналдық мемлекеттік мекемесі</w:t>
            </w: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1 590</w:t>
            </w:r>
            <w:r>
              <w:br/>
            </w:r>
            <w:r>
              <w:rPr>
                <w:rFonts w:ascii="Times New Roman"/>
                <w:b w:val="false"/>
                <w:i w:val="false"/>
                <w:color w:val="000000"/>
                <w:sz w:val="20"/>
              </w:rPr>
              <w:t>
</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1 590</w:t>
            </w:r>
            <w:r>
              <w:br/>
            </w:r>
            <w:r>
              <w:rPr>
                <w:rFonts w:ascii="Times New Roman"/>
                <w:b w:val="false"/>
                <w:i w:val="false"/>
                <w:color w:val="000000"/>
                <w:sz w:val="20"/>
              </w:rPr>
              <w:t>
</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1 590</w:t>
            </w: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r>
      <w:tr>
        <w:trPr>
          <w:trHeight w:val="30" w:hRule="atLeast"/>
        </w:trPr>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"Cарысу ауданы Досбол ауылдық округінің аппараты" коммуналдық мемлекеттік мекемесі</w:t>
            </w: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1 402</w:t>
            </w: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671</w:t>
            </w:r>
            <w:r>
              <w:br/>
            </w:r>
            <w:r>
              <w:rPr>
                <w:rFonts w:ascii="Times New Roman"/>
                <w:b w:val="false"/>
                <w:i w:val="false"/>
                <w:color w:val="000000"/>
                <w:sz w:val="20"/>
              </w:rPr>
              <w:t>
</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671</w:t>
            </w:r>
            <w:r>
              <w:br/>
            </w:r>
            <w:r>
              <w:rPr>
                <w:rFonts w:ascii="Times New Roman"/>
                <w:b w:val="false"/>
                <w:i w:val="false"/>
                <w:color w:val="000000"/>
                <w:sz w:val="20"/>
              </w:rPr>
              <w:t>
</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671</w:t>
            </w: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r>
      <w:tr>
        <w:trPr>
          <w:trHeight w:val="30" w:hRule="atLeast"/>
        </w:trPr>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Барлығы:</w:t>
            </w: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72 418</w:t>
            </w: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51 132</w:t>
            </w:r>
            <w:r>
              <w:br/>
            </w:r>
            <w:r>
              <w:rPr>
                <w:rFonts w:ascii="Times New Roman"/>
                <w:b w:val="false"/>
                <w:i w:val="false"/>
                <w:color w:val="000000"/>
                <w:sz w:val="20"/>
              </w:rPr>
              <w:t>
</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60 310</w:t>
            </w:r>
            <w:r>
              <w:br/>
            </w:r>
            <w:r>
              <w:rPr>
                <w:rFonts w:ascii="Times New Roman"/>
                <w:b w:val="false"/>
                <w:i w:val="false"/>
                <w:color w:val="000000"/>
                <w:sz w:val="20"/>
              </w:rPr>
              <w:t>
</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19 902</w:t>
            </w:r>
            <w:r>
              <w:br/>
            </w:r>
            <w:r>
              <w:rPr>
                <w:rFonts w:ascii="Times New Roman"/>
                <w:b w:val="false"/>
                <w:i w:val="false"/>
                <w:color w:val="000000"/>
                <w:sz w:val="20"/>
              </w:rPr>
              <w:t>
</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19 902</w:t>
            </w:r>
            <w:r>
              <w:br/>
            </w:r>
            <w:r>
              <w:rPr>
                <w:rFonts w:ascii="Times New Roman"/>
                <w:b w:val="false"/>
                <w:i w:val="false"/>
                <w:color w:val="000000"/>
                <w:sz w:val="20"/>
              </w:rPr>
              <w:t>
</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19 902</w:t>
            </w: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5 973</w:t>
            </w: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