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89f6" w14:textId="2128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ауданы әкімдігінің 2017 жылғы 15 мамырдағы № 185 қаулысы. Жамбыл облысы Әділет департаментінде 2017 жылғы 14 маусымда № 3452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 Т. Рысқұлов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2017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қаулының орындалуын бақылау аудан әкімінің орынбасары Бейсенбек Әшімәлиұлы Әлпеисовқа жүктелсін.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әділет органдарында мемлекеттік тіркелген күннен бастап күшіне енеді және оның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0"/>
        <w:gridCol w:w="1872"/>
        <w:gridCol w:w="1539"/>
        <w:gridCol w:w="1789"/>
        <w:gridCol w:w="3309"/>
        <w:gridCol w:w="1457"/>
        <w:gridCol w:w="964"/>
      </w:tblGrid>
      <w:tr>
        <w:trPr>
          <w:trHeight w:val="30" w:hRule="atLeast"/>
        </w:trPr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беру ұйымдары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білім беру тапсырысы (орын) оның ішінде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жан басына шаққандағы қаржыландыру мөлшері, (тенге) жергілікті бюджет есебінен оның ішінде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білім беру ұйымдарында мемлекеттік білім беру тапсырысын іске асыру" бағдарламасы арқылы қаржыландырылатын (орын саны)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тәрбие ұйымдарының қызметін қамтамасыз ету" бағдарламасы арқылы қаржыландырылатын (орын саны)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білім беру ұйымдарында мемлекеттік білім беру тапсырысын іске асыру" бағдарламасы арқылы қаржыландырылу (теңге)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білім беру ұйымдарында мемлекеттік білім беру тапсырысын іске асыру" бағдарламасы арқылы қаржыландырылатын балабақшалар мен шағын орталықтарды қосымша "Мектепке дейінгі тәрбие ұйымдарының қызметін қамтамасыз ету" бағдарламасы арқылы қаржыландыру (теңге)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"Мектепке дейінгі тәрбие ұйымдарының қызметін қамтамасыз ету" бағдарламасы арқылы қаржыландыру (теңге)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</w:t>
            </w:r>
          </w:p>
          <w:bookmarkEnd w:id="7"/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шағын орталықтар</w:t>
            </w:r>
          </w:p>
          <w:bookmarkEnd w:id="8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(балабақшалар)</w:t>
            </w:r>
          </w:p>
          <w:bookmarkEnd w:id="9"/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әкімдігінің "Балдырған" балабақшасы мемлекеттік коммуналдық қазыналық кәсіпорны</w:t>
            </w:r>
          </w:p>
          <w:bookmarkEnd w:id="10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әкімдігінің "Балауса" балабақшасы мемлекеттік коммуналдық қазыналық кәсіпорны</w:t>
            </w:r>
          </w:p>
          <w:bookmarkEnd w:id="11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әкімдігінің "Балбөек" балабақшасы мемлекеттік коммуналдық қазыналық кәсіпорны</w:t>
            </w:r>
          </w:p>
          <w:bookmarkEnd w:id="12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әкімдігінің "Жауқазын" балабақшасы мемлекеттік коммуналдық қазыналық кәсіпорны</w:t>
            </w:r>
          </w:p>
          <w:bookmarkEnd w:id="13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әкімдігінің "Байшешек" балабақшасы мемлекеттік коммуналдық қазыналық кәсіпорны</w:t>
            </w:r>
          </w:p>
          <w:bookmarkEnd w:id="14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әкімдігінің "Айгөлек" балабақшасы мемлекеттік коммуналдық қазыналық кәсіпорны</w:t>
            </w:r>
          </w:p>
          <w:bookmarkEnd w:id="15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әкімдігінің "Болашақ" балабақшасы мемлекеттік коммуналдық қазыналық кәсіпорны</w:t>
            </w:r>
          </w:p>
          <w:bookmarkEnd w:id="16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әкімдігінің "Балдәурен" балабақшасы мемлекеттік коммуналдық қазыналық кәсіпорны</w:t>
            </w:r>
          </w:p>
          <w:bookmarkEnd w:id="17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әкімдігінің "Ақбота" балабақшасы мемлекеттік коммуналдық қазыналық кәсіпорны</w:t>
            </w:r>
          </w:p>
          <w:bookmarkEnd w:id="18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әкімдігінің "Ертөстік" балабақшасы мемлекеттік коммуналдық қазыналық кәсіпорны</w:t>
            </w:r>
          </w:p>
          <w:bookmarkEnd w:id="19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әкімдігінің "Балапан" балабақшасы мемлекеттік коммуналдық қазыналық кәсіпорны</w:t>
            </w:r>
          </w:p>
          <w:bookmarkEnd w:id="20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әкімдігінің "Алтын сака" балабақшасы мемлекеттік коммуналдық қазыналық кәсіпорны</w:t>
            </w:r>
          </w:p>
          <w:bookmarkEnd w:id="21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әкімдігінің "Құлыншақ" балабақшасы мемлекеттік коммуналдық қазыналық кәсіпорны</w:t>
            </w:r>
          </w:p>
          <w:bookmarkEnd w:id="22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әкімдігінің "Күншуақ" балабақшасы мемлекеттік коммуналдық қазыналық кәсіпорны</w:t>
            </w:r>
          </w:p>
          <w:bookmarkEnd w:id="23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 меншік ұйымдар (балабақшалар)</w:t>
            </w:r>
          </w:p>
          <w:bookmarkEnd w:id="24"/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"Құлан жолдары" жауапкершілігі шектеулі серіктестігінің "Аяна" балабақшасы </w:t>
            </w:r>
          </w:p>
          <w:bookmarkEnd w:id="25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"Нұрхат Нұрзат" жауапкершілігі шектеулі серіктестігі </w:t>
            </w:r>
          </w:p>
          <w:bookmarkEnd w:id="26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"Аида бөбекжайы" жауапкершілігі шектеулі серіктестігі </w:t>
            </w:r>
          </w:p>
          <w:bookmarkEnd w:id="27"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