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1325" w14:textId="2d81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2017 жылғы 25 желтоқсандағы № 20-3 шешімі. Жамбыл облысы Әділет департаментінде 2017 жылғы 29 желтоқсанда № 3663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Мойынқұм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Мойынқұм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Осы шешімнің орындалуын бақылау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Исабеков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20-3 шешімімен бекітілген</w:t>
            </w:r>
          </w:p>
        </w:tc>
      </w:tr>
    </w:tbl>
    <w:bookmarkStart w:name="z16" w:id="5"/>
    <w:p>
      <w:pPr>
        <w:spacing w:after="0"/>
        <w:ind w:left="0"/>
        <w:jc w:val="left"/>
      </w:pPr>
      <w:r>
        <w:rPr>
          <w:rFonts w:ascii="Times New Roman"/>
          <w:b/>
          <w:i w:val="false"/>
          <w:color w:val="000000"/>
        </w:rPr>
        <w:t xml:space="preserve"> Мойынқұм ауданы бойынша 2018-2019 жылдарға арналған жайылымдарды басқару және оларды пайдалану жөніндегі жоспары</w:t>
      </w:r>
    </w:p>
    <w:bookmarkEnd w:id="5"/>
    <w:bookmarkStart w:name="z17" w:id="6"/>
    <w:p>
      <w:pPr>
        <w:spacing w:after="0"/>
        <w:ind w:left="0"/>
        <w:jc w:val="left"/>
      </w:pPr>
      <w:r>
        <w:rPr>
          <w:rFonts w:ascii="Times New Roman"/>
          <w:b/>
          <w:i w:val="false"/>
          <w:color w:val="000000"/>
        </w:rPr>
        <w:t xml:space="preserve"> Кіріспе</w:t>
      </w:r>
    </w:p>
    <w:bookmarkEnd w:id="6"/>
    <w:bookmarkStart w:name="z18" w:id="7"/>
    <w:p>
      <w:pPr>
        <w:spacing w:after="0"/>
        <w:ind w:left="0"/>
        <w:jc w:val="both"/>
      </w:pPr>
      <w:r>
        <w:rPr>
          <w:rFonts w:ascii="Times New Roman"/>
          <w:b w:val="false"/>
          <w:i w:val="false"/>
          <w:color w:val="000000"/>
          <w:sz w:val="28"/>
        </w:rPr>
        <w:t>
      Мойынқұм ауданы ауылшаруашылығына негізделген,соңғы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алатын болса, оның негізі - табиғи жайылымдарды тиімді және ұтымды пайдалану болып табылады.</w:t>
      </w:r>
    </w:p>
    <w:bookmarkEnd w:id="7"/>
    <w:bookmarkStart w:name="z19" w:id="8"/>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болдырмай, жақсарту шараларын жүзеге асыру кезек күттірмейтін міндет.</w:t>
      </w:r>
    </w:p>
    <w:bookmarkEnd w:id="8"/>
    <w:bookmarkStart w:name="z20" w:id="9"/>
    <w:p>
      <w:pPr>
        <w:spacing w:after="0"/>
        <w:ind w:left="0"/>
        <w:jc w:val="both"/>
      </w:pPr>
      <w:r>
        <w:rPr>
          <w:rFonts w:ascii="Times New Roman"/>
          <w:b w:val="false"/>
          <w:i w:val="false"/>
          <w:color w:val="000000"/>
          <w:sz w:val="28"/>
        </w:rPr>
        <w:t>
      Осыған орай Мойынқұм ауданы әкімдігі тарапынан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 негізінде ауылдық округтер, шаруа қожалықтары жалпы аудан аумағындағы төрт түлік мал басының жайылымдық жерлермен қамтылу жағдайын талдау жүргізіледі.</w:t>
      </w:r>
    </w:p>
    <w:bookmarkEnd w:id="9"/>
    <w:bookmarkStart w:name="z21" w:id="10"/>
    <w:p>
      <w:pPr>
        <w:spacing w:after="0"/>
        <w:ind w:left="0"/>
        <w:jc w:val="both"/>
      </w:pPr>
      <w:r>
        <w:rPr>
          <w:rFonts w:ascii="Times New Roman"/>
          <w:b w:val="false"/>
          <w:i w:val="false"/>
          <w:color w:val="000000"/>
          <w:sz w:val="28"/>
        </w:rPr>
        <w:t>
      Аудан аймағы климаты тым континенттік, қысы біршама суық, жазы ыстық әрі қуаң, аңызақты келеді. Қаңтар айындағы ауаның жылдық орташа температурасы – 10-15 С, шілдеде – 25-30 С. Жауын-шашынның жылдық орташа мөлшері – 100-150 милиметр. Топырағы солтүстігінде құмақ, құмайтты, тақыр және тақыр тәрізді топырақ, орталық бөлігінде құмайтты , құмақ.</w:t>
      </w:r>
    </w:p>
    <w:bookmarkEnd w:id="10"/>
    <w:bookmarkStart w:name="z22" w:id="11"/>
    <w:p>
      <w:pPr>
        <w:spacing w:after="0"/>
        <w:ind w:left="0"/>
        <w:jc w:val="both"/>
      </w:pPr>
      <w:r>
        <w:rPr>
          <w:rFonts w:ascii="Times New Roman"/>
          <w:b w:val="false"/>
          <w:i w:val="false"/>
          <w:color w:val="000000"/>
          <w:sz w:val="28"/>
        </w:rPr>
        <w:t>
      Қазіргі таңда аудан бойынша түйе 1118 бас, ірі қара мал 33296 бас, уақ мал 191815 бас, жылқы 8052 бас, құс 29905 басты құрайды және аталған малдарға арналған барлығы 8 мал тоғыту орны, 2 мал көмінділері (биотермиялық шұңқыр) бар.</w:t>
      </w:r>
    </w:p>
    <w:bookmarkEnd w:id="11"/>
    <w:bookmarkStart w:name="z23" w:id="12"/>
    <w:p>
      <w:pPr>
        <w:spacing w:after="0"/>
        <w:ind w:left="0"/>
        <w:jc w:val="both"/>
      </w:pPr>
      <w:r>
        <w:rPr>
          <w:rFonts w:ascii="Times New Roman"/>
          <w:b w:val="false"/>
          <w:i w:val="false"/>
          <w:color w:val="000000"/>
          <w:sz w:val="28"/>
        </w:rPr>
        <w:t>
      Мойынқұм ауданы 16 ауылдық округ аумағының жерінен құралған.</w:t>
      </w:r>
    </w:p>
    <w:bookmarkEnd w:id="12"/>
    <w:bookmarkStart w:name="z24" w:id="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схемасынның (картасы)</w:t>
      </w:r>
    </w:p>
    <w:bookmarkEnd w:id="13"/>
    <w:bookmarkStart w:name="z2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Жайылым айналымдарының қолайлы схемасы</w:t>
      </w:r>
    </w:p>
    <w:bookmarkEnd w:id="15"/>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bookmarkStart w:name="z3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2026"/>
        <w:gridCol w:w="3498"/>
        <w:gridCol w:w="2968"/>
        <w:gridCol w:w="848"/>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Қ/с</w:t>
            </w:r>
          </w:p>
          <w:bookmarkEnd w:id="26"/>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w:t>
            </w:r>
          </w:p>
          <w:bookmarkEnd w:id="28"/>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3</w:t>
            </w:r>
          </w:p>
          <w:bookmarkEnd w:id="29"/>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4</w:t>
            </w:r>
          </w:p>
          <w:bookmarkEnd w:id="30"/>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5</w:t>
            </w:r>
          </w:p>
          <w:bookmarkEnd w:id="31"/>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6</w:t>
            </w:r>
          </w:p>
          <w:bookmarkEnd w:id="32"/>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7</w:t>
            </w:r>
          </w:p>
          <w:bookmarkEnd w:id="33"/>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8</w:t>
            </w:r>
          </w:p>
          <w:bookmarkEnd w:id="34"/>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9</w:t>
            </w:r>
          </w:p>
          <w:bookmarkEnd w:id="35"/>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10</w:t>
            </w:r>
          </w:p>
          <w:bookmarkEnd w:id="36"/>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11</w:t>
            </w:r>
          </w:p>
          <w:bookmarkEnd w:id="37"/>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12</w:t>
            </w:r>
          </w:p>
          <w:bookmarkEnd w:id="38"/>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13</w:t>
            </w:r>
          </w:p>
          <w:bookmarkEnd w:id="39"/>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14</w:t>
            </w:r>
          </w:p>
          <w:bookmarkEnd w:id="40"/>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15</w:t>
            </w:r>
          </w:p>
          <w:bookmarkEnd w:id="41"/>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16</w:t>
            </w:r>
          </w:p>
          <w:bookmarkEnd w:id="42"/>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43"/>
    <w:p>
      <w:pPr>
        <w:spacing w:after="0"/>
        <w:ind w:left="0"/>
        <w:jc w:val="left"/>
      </w:pPr>
      <w:r>
        <w:rPr>
          <w:rFonts w:ascii="Times New Roman"/>
          <w:b/>
          <w:i w:val="false"/>
          <w:color w:val="000000"/>
        </w:rPr>
        <w:t xml:space="preserve"> Мойынқұм ауданындағы жайылымдардың геоботаникалық жағдайы туралы мәлімет</w:t>
      </w:r>
    </w:p>
    <w:bookmarkEnd w:id="43"/>
    <w:bookmarkStart w:name="z55" w:id="44"/>
    <w:p>
      <w:pPr>
        <w:spacing w:after="0"/>
        <w:ind w:left="0"/>
        <w:jc w:val="left"/>
      </w:pPr>
      <w:r>
        <w:rPr>
          <w:rFonts w:ascii="Times New Roman"/>
          <w:b/>
          <w:i w:val="false"/>
          <w:color w:val="000000"/>
        </w:rPr>
        <w:t xml:space="preserve"> 1. Жалпы мәлімет</w:t>
      </w:r>
    </w:p>
    <w:bookmarkEnd w:id="44"/>
    <w:bookmarkStart w:name="z56" w:id="45"/>
    <w:p>
      <w:pPr>
        <w:spacing w:after="0"/>
        <w:ind w:left="0"/>
        <w:jc w:val="both"/>
      </w:pPr>
      <w:r>
        <w:rPr>
          <w:rFonts w:ascii="Times New Roman"/>
          <w:b w:val="false"/>
          <w:i w:val="false"/>
          <w:color w:val="000000"/>
          <w:sz w:val="28"/>
        </w:rPr>
        <w:t xml:space="preserve">
      Мойынқұм ауданы Оңтүстік Қазақстанның орталығына жуық 40-46 градус солтүстік енділікпен 68-74 градус шығыстық-бойлық аралығына орналасқан. Ауданның шығысынан-батысына дейінгі қашықтық 330 шақырым болса, ал оңтүстігінен-солтүстігіне дейін 275 шақырым қашықтықты алып жатыр. Аудан солтүстік жағынан Қарағанды облысынан 190 шақырым қашықтықты қамтитын аумағымен шектессе, Солтүстік Шығыс бөлігінде Балқаш көлінің 115 шақырым жиегін қамтитын жерлерді басып өтеді. Ауданның оңтүстік-шығыс шекарасы Алматы облысының 140 шақырым жерімен шектесіп жатыр және 40 шақырым қашықтықта облысымыздың Қордай ауданының жерін жиектейді. Оңтүстік шекара қашықтығы 180 шақырым Шу, 120 шақырым Т.Рысқұлов аудандарының жерімен шектеседі. Ал оңтүстік-батыс және батыс жағынан қашықтығы 250 шақырым созылған жерлерде Талас ауданының шекарасымен, батыс және терістік-батыс бөлігінде ұзындығы 250 шақырымға шамалас Сарысу ауданының жерімен шектеседі. </w:t>
      </w:r>
    </w:p>
    <w:bookmarkEnd w:id="45"/>
    <w:bookmarkStart w:name="z57" w:id="46"/>
    <w:p>
      <w:pPr>
        <w:spacing w:after="0"/>
        <w:ind w:left="0"/>
        <w:jc w:val="both"/>
      </w:pPr>
      <w:r>
        <w:rPr>
          <w:rFonts w:ascii="Times New Roman"/>
          <w:b w:val="false"/>
          <w:i w:val="false"/>
          <w:color w:val="000000"/>
          <w:sz w:val="28"/>
        </w:rPr>
        <w:t>
      Аудан аймағы климаты тым континенттік, қысы біршама суық, жазы ыстық әрі қуаң, аңызақты келеді. Қаңтар айындағы ауаның жылдық орташа температурасы – 10-15 С, шілдеде – 25-30 С. Жауын-шашынның жылдық орташа мөлшері – 100-150 милиметр. Топырағы солтүстігінде құмақ, құмайтты, тақыр және тақыр тәрізді топырақ, орталық бөлігінде құмайтты , құмақ.</w:t>
      </w:r>
    </w:p>
    <w:bookmarkEnd w:id="46"/>
    <w:bookmarkStart w:name="z58" w:id="47"/>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 Егіншілік жүйесінде бидай, арпа, жүгері, қарбыз, өсіріледі, ал көпжылдық шөптер мал шаруашылығын азық-жеммен қамтамасыз ету үшін шығарылады. Ауыл шаруашылығына бөлінген жерлерде мал шаруашылығының қарқынды дамуына орай жайылымдық жерлерді пайдалану ұлғаюда.</w:t>
      </w:r>
    </w:p>
    <w:bookmarkEnd w:id="47"/>
    <w:bookmarkStart w:name="z59" w:id="48"/>
    <w:p>
      <w:pPr>
        <w:spacing w:after="0"/>
        <w:ind w:left="0"/>
        <w:jc w:val="both"/>
      </w:pPr>
      <w:r>
        <w:rPr>
          <w:rFonts w:ascii="Times New Roman"/>
          <w:b w:val="false"/>
          <w:i w:val="false"/>
          <w:color w:val="000000"/>
          <w:sz w:val="28"/>
        </w:rPr>
        <w:t>
      Аудандағы мал ұстау – жарты жыл жайылымда, жарты жыл қыстауда. Жайылым уақыты сәуірдің соңы – мамырдың басында басталып, қазанның соңы - қарашаның басында аяқталады. Қыс уақытында мал қыстауда. Қысқы азық, тұқымы жақсартылатын жерлерден шабылғантабиғи шөптен және астық қалдықтарынан дайындалады.</w:t>
      </w:r>
    </w:p>
    <w:bookmarkEnd w:id="48"/>
    <w:bookmarkStart w:name="z60" w:id="49"/>
    <w:p>
      <w:pPr>
        <w:spacing w:after="0"/>
        <w:ind w:left="0"/>
        <w:jc w:val="left"/>
      </w:pPr>
      <w:r>
        <w:rPr>
          <w:rFonts w:ascii="Times New Roman"/>
          <w:b/>
          <w:i w:val="false"/>
          <w:color w:val="000000"/>
        </w:rPr>
        <w:t xml:space="preserve"> Ауданның барлық жерінің жер санаттары бойынша бөліну есебі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200"/>
        <w:gridCol w:w="3516"/>
        <w:gridCol w:w="3517"/>
        <w:gridCol w:w="2385"/>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Р/с</w:t>
            </w:r>
          </w:p>
          <w:bookmarkEnd w:id="50"/>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1</w:t>
            </w:r>
          </w:p>
          <w:bookmarkEnd w:id="51"/>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ауылшаруашылығындағы пайдаланудағы жерлер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648772,3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588442,7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3</w:t>
            </w:r>
          </w:p>
          <w:bookmarkEnd w:id="53"/>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бағыттары жерлер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4</w:t>
            </w:r>
          </w:p>
          <w:bookmarkEnd w:id="54"/>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1925594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5</w:t>
            </w:r>
          </w:p>
          <w:bookmarkEnd w:id="55"/>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жері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6</w:t>
            </w:r>
          </w:p>
          <w:bookmarkEnd w:id="56"/>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639791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383448,9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3590034,1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1881519,7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bl>
    <w:bookmarkStart w:name="z70" w:id="57"/>
    <w:p>
      <w:pPr>
        <w:spacing w:after="0"/>
        <w:ind w:left="0"/>
        <w:jc w:val="left"/>
      </w:pPr>
      <w:r>
        <w:rPr>
          <w:rFonts w:ascii="Times New Roman"/>
          <w:b/>
          <w:i w:val="false"/>
          <w:color w:val="000000"/>
        </w:rPr>
        <w:t xml:space="preserve"> 2. Жер бедері (рельеф)</w:t>
      </w:r>
    </w:p>
    <w:bookmarkEnd w:id="57"/>
    <w:bookmarkStart w:name="z71" w:id="58"/>
    <w:p>
      <w:pPr>
        <w:spacing w:after="0"/>
        <w:ind w:left="0"/>
        <w:jc w:val="both"/>
      </w:pPr>
      <w:r>
        <w:rPr>
          <w:rFonts w:ascii="Times New Roman"/>
          <w:b w:val="false"/>
          <w:i w:val="false"/>
          <w:color w:val="000000"/>
          <w:sz w:val="28"/>
        </w:rPr>
        <w:t>
      Мойынқұм ауданының жер қыртысы әртүрлі. Ауданның оңтүстік –шығысы мен батыстарында жоталармен қыраттар биік үстірттер кездеспейді. Оның есесіне жал-жал боп жатқан құмды төбешіктер, бұйраттар кездеседі, ал солтүстік-шығыспен Балқаш көлінің оңтүстік жиегін алып жатқан алқапта Шу-Іле тауының сілемдері көп жерді алып жатыр. Қырғыз Алатауының бір тармағы болған, теңіз деңгейінен 1800 метр биік. Айтаудан биіктігі 1053 метрлік Хантау бөлінеді. Бұл таудан Жиек деп аталатын қырат басталып, бірнеше ондаған шақырымнан кейін Желтау және биіктігі 947 метрлік Жамбыл тауымен жалғасады. Одан әрі Қойжарылған, Майжарылған, Байғара, Шағырлы деген шөлейтті әр қыратты жерлермен ұштасады.</w:t>
      </w:r>
    </w:p>
    <w:bookmarkEnd w:id="58"/>
    <w:bookmarkStart w:name="z72" w:id="59"/>
    <w:p>
      <w:pPr>
        <w:spacing w:after="0"/>
        <w:ind w:left="0"/>
        <w:jc w:val="left"/>
      </w:pPr>
      <w:r>
        <w:rPr>
          <w:rFonts w:ascii="Times New Roman"/>
          <w:b/>
          <w:i w:val="false"/>
          <w:color w:val="000000"/>
        </w:rPr>
        <w:t xml:space="preserve"> 3. Өсімдіктер</w:t>
      </w:r>
    </w:p>
    <w:bookmarkEnd w:id="59"/>
    <w:bookmarkStart w:name="z73" w:id="60"/>
    <w:p>
      <w:pPr>
        <w:spacing w:after="0"/>
        <w:ind w:left="0"/>
        <w:jc w:val="both"/>
      </w:pPr>
      <w:r>
        <w:rPr>
          <w:rFonts w:ascii="Times New Roman"/>
          <w:b w:val="false"/>
          <w:i w:val="false"/>
          <w:color w:val="000000"/>
          <w:sz w:val="28"/>
        </w:rPr>
        <w:t>
      Ауданның жерді қолдану массиві құрғақ жерлер аймақшасында орналасқан. Негізінде, жусан, жантақ, сораң шөп, қамыс, құрақ, бұталы өсімдіктер яғни әр-түрлі шөпті дала көп тараған. Пішен жайылымдарда орташа жағдайда болып табылады.</w:t>
      </w:r>
    </w:p>
    <w:bookmarkEnd w:id="60"/>
    <w:bookmarkStart w:name="z74" w:id="61"/>
    <w:p>
      <w:pPr>
        <w:spacing w:after="0"/>
        <w:ind w:left="0"/>
        <w:jc w:val="both"/>
      </w:pPr>
      <w:r>
        <w:rPr>
          <w:rFonts w:ascii="Times New Roman"/>
          <w:b w:val="false"/>
          <w:i w:val="false"/>
          <w:color w:val="000000"/>
          <w:sz w:val="28"/>
        </w:rPr>
        <w:t>
      Мал жаюға қаралған табиғи өсімдіктер аумағы ауданның барлық шекарасында таралған.</w:t>
      </w:r>
    </w:p>
    <w:bookmarkEnd w:id="61"/>
    <w:bookmarkStart w:name="z75" w:id="62"/>
    <w:p>
      <w:pPr>
        <w:spacing w:after="0"/>
        <w:ind w:left="0"/>
        <w:jc w:val="both"/>
      </w:pPr>
      <w:r>
        <w:rPr>
          <w:rFonts w:ascii="Times New Roman"/>
          <w:b w:val="false"/>
          <w:i w:val="false"/>
          <w:color w:val="000000"/>
          <w:sz w:val="28"/>
        </w:rPr>
        <w:t>
      Жайылым жерлер көбінесе селеулі-бетегелі-жусанды, бетегелі-жусанды, дәнді-жусанды-бозды-бетегелі, бидайықты- айрауықты-дәнді, қияқ-дәнді және қияқ-дәнді-құрақты күрделі байланыстырылған қоғамдастықтарымен ұсынылған.</w:t>
      </w:r>
    </w:p>
    <w:bookmarkEnd w:id="62"/>
    <w:bookmarkStart w:name="z76" w:id="63"/>
    <w:p>
      <w:pPr>
        <w:spacing w:after="0"/>
        <w:ind w:left="0"/>
        <w:jc w:val="both"/>
      </w:pPr>
      <w:r>
        <w:rPr>
          <w:rFonts w:ascii="Times New Roman"/>
          <w:b w:val="false"/>
          <w:i w:val="false"/>
          <w:color w:val="000000"/>
          <w:sz w:val="28"/>
        </w:rPr>
        <w:t xml:space="preserve">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 </w:t>
      </w:r>
    </w:p>
    <w:bookmarkEnd w:id="63"/>
    <w:bookmarkStart w:name="z77" w:id="64"/>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64"/>
    <w:bookmarkStart w:name="z78" w:id="65"/>
    <w:p>
      <w:pPr>
        <w:spacing w:after="0"/>
        <w:ind w:left="0"/>
        <w:jc w:val="left"/>
      </w:pPr>
      <w:r>
        <w:rPr>
          <w:rFonts w:ascii="Times New Roman"/>
          <w:b/>
          <w:i w:val="false"/>
          <w:color w:val="000000"/>
        </w:rPr>
        <w:t xml:space="preserve"> Жайылымдарды қолданудың күнтізбелік графигін есепке ала отырып бір рет жайлығаннан кейінгі алты өрістік жайылым айналымының сызбаның үлгісі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968"/>
        <w:gridCol w:w="1968"/>
        <w:gridCol w:w="1968"/>
        <w:gridCol w:w="1969"/>
        <w:gridCol w:w="2056"/>
        <w:gridCol w:w="2057"/>
      </w:tblGrid>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Жылдар</w:t>
            </w:r>
          </w:p>
          <w:bookmarkEnd w:id="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1</w:t>
            </w:r>
          </w:p>
          <w:bookmarkEnd w:id="67"/>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xml:space="preserve">
24.04. мен02.06 аралығы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2</w:t>
            </w:r>
          </w:p>
          <w:bookmarkEnd w:id="68"/>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3</w:t>
            </w:r>
          </w:p>
          <w:bookmarkEnd w:id="69"/>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4</w:t>
            </w:r>
          </w:p>
          <w:bookmarkEnd w:id="70"/>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5</w:t>
            </w:r>
          </w:p>
          <w:bookmarkEnd w:id="71"/>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6</w:t>
            </w:r>
          </w:p>
          <w:bookmarkEnd w:id="72"/>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мен02.06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мен12.07 аралығы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мен21.08 аралығы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мен30.09 аралығы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мен10.11. аралығы</w:t>
            </w:r>
          </w:p>
        </w:tc>
      </w:tr>
    </w:tbl>
    <w:bookmarkStart w:name="z87" w:id="73"/>
    <w:p>
      <w:pPr>
        <w:spacing w:after="0"/>
        <w:ind w:left="0"/>
        <w:jc w:val="both"/>
      </w:pPr>
      <w:r>
        <w:rPr>
          <w:rFonts w:ascii="Times New Roman"/>
          <w:b w:val="false"/>
          <w:i w:val="false"/>
          <w:color w:val="000000"/>
          <w:sz w:val="28"/>
        </w:rPr>
        <w:t xml:space="preserve">
      Көріп отырғандай, жайылым айналымы сызбасында, 6 жылда бір рет шөп жайылымдарына "демалыс" беріледі, яғни жайылым деградациясының алдын алады. </w:t>
      </w:r>
    </w:p>
    <w:bookmarkEnd w:id="73"/>
    <w:bookmarkStart w:name="z88" w:id="74"/>
    <w:p>
      <w:pPr>
        <w:spacing w:after="0"/>
        <w:ind w:left="0"/>
        <w:jc w:val="left"/>
      </w:pPr>
      <w:r>
        <w:rPr>
          <w:rFonts w:ascii="Times New Roman"/>
          <w:b/>
          <w:i w:val="false"/>
          <w:color w:val="000000"/>
        </w:rPr>
        <w:t xml:space="preserve"> 4. Гидрография және суландыру</w:t>
      </w:r>
    </w:p>
    <w:bookmarkEnd w:id="74"/>
    <w:bookmarkStart w:name="z89" w:id="75"/>
    <w:p>
      <w:pPr>
        <w:spacing w:after="0"/>
        <w:ind w:left="0"/>
        <w:jc w:val="both"/>
      </w:pPr>
      <w:r>
        <w:rPr>
          <w:rFonts w:ascii="Times New Roman"/>
          <w:b w:val="false"/>
          <w:i w:val="false"/>
          <w:color w:val="000000"/>
          <w:sz w:val="28"/>
        </w:rPr>
        <w:t>
      Аудан көлемінде Шудан басқа да өзеншелер кездеседі. Олар Былқылдақ, Сарыбұлақ, Ақсүйек, Қияқты, Қарасай, Шынтас,бұлардың қайсысы болса да мал суаруға пайдаланылады. Алайда олардың көбісінің суы ашқылтым немесе тұзы аздау өзеншелер. Тек Сарыбұлақ пен Қарасайдың суы ғана тұщы. Дегенмен жаз айларының соңына таман бұл өзеншелер жылғалардың көпшілігінің суы тартылып қалады. Мойынқұм ауданында көлдер көп. Олардың ішіндегі ең үлкені әрине Балқаш көлі. Оның ауданға қарайтын бөлігінің жалпы көлемі 304 шаршы километр, тереңдігі 8-12 метр. Көлдің батыс жағалаулары құламалы жартасты болып келеді. Олардың ішінде әсіресе Қарақамыс, Қашқантеңіз, Шөмпек деген шығанақтар басқалардан гөрі көлемді. Көлдің жағалауларындағы мүйістер- аралдарда пішендер аз емес. Көлден ешбір өзен немесе өзенше мен жылға ағып шықпаса да, жаз айларында күннің ыстығынан Балқаш көлі аздап тартылады. Дегенмен оған келіп құятын Іле, Қаратал, Лепсі және Аякөз өзендерінің суы молдығынан Балқаш көлі көп болғанда өз арнасынан 0,40-0,77 милиметрге ғана төмендейді. Оның өзі де маусым-шілде айларында ғана, Балқаш көлі көбінесе желтоқсан айының орта шенінен мұз боп қатып, сәуір айының аяқ шені еріп түсіп кетеді.</w:t>
      </w:r>
    </w:p>
    <w:bookmarkEnd w:id="75"/>
    <w:bookmarkStart w:name="z90" w:id="76"/>
    <w:p>
      <w:pPr>
        <w:spacing w:after="0"/>
        <w:ind w:left="0"/>
        <w:jc w:val="left"/>
      </w:pPr>
      <w:r>
        <w:rPr>
          <w:rFonts w:ascii="Times New Roman"/>
          <w:b/>
          <w:i w:val="false"/>
          <w:color w:val="000000"/>
        </w:rPr>
        <w:t xml:space="preserve"> 5. Жайылым геоботаникасы</w:t>
      </w:r>
    </w:p>
    <w:bookmarkEnd w:id="76"/>
    <w:bookmarkStart w:name="z91" w:id="77"/>
    <w:p>
      <w:pPr>
        <w:spacing w:after="0"/>
        <w:ind w:left="0"/>
        <w:jc w:val="both"/>
      </w:pPr>
      <w:r>
        <w:rPr>
          <w:rFonts w:ascii="Times New Roman"/>
          <w:b w:val="false"/>
          <w:i w:val="false"/>
          <w:color w:val="000000"/>
          <w:sz w:val="28"/>
        </w:rPr>
        <w:t>
      Жайылым өнімділігі анықтау үшін Республикалық мемлекеттік "МемҒӨОжер"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центнер/гектар, азық өлшеміне қайта есептегенде -1,5 центнер/гектар. Осыны қорытындылай келе, аудан жеріндегі азық бірлігіндегі қосалқы азық салмағын есептеп шығаруға болады:1,5*224 956 гектар=337434 центнер азық бірлігі.</w:t>
      </w:r>
    </w:p>
    <w:bookmarkEnd w:id="77"/>
    <w:bookmarkStart w:name="z92" w:id="78"/>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78"/>
    <w:bookmarkStart w:name="z93" w:id="79"/>
    <w:p>
      <w:pPr>
        <w:spacing w:after="0"/>
        <w:ind w:left="0"/>
        <w:jc w:val="left"/>
      </w:pPr>
      <w:r>
        <w:rPr>
          <w:rFonts w:ascii="Times New Roman"/>
          <w:b/>
          <w:i w:val="false"/>
          <w:color w:val="000000"/>
        </w:rPr>
        <w:t xml:space="preserve"> 6. Жайылым сыйымдылығы</w:t>
      </w:r>
    </w:p>
    <w:bookmarkEnd w:id="79"/>
    <w:bookmarkStart w:name="z94" w:id="80"/>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алынды(орта есеппен бір бас малға): ірі қара мал - 4 килограмм, ұсақ қара мал - 2 килограмм, жылқылар -6 килограмм. Жайылым кезеңінің ұзақтылығы 180-200 күн. Осығлайша,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80"/>
    <w:bookmarkStart w:name="z95" w:id="81"/>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 бір басына күніне 4 килограмм жасыл азық қажет, демек жайылымның барлық кезеңінде 4*180=720 килограмм немесе 7,2 центнер қажет.</w:t>
      </w:r>
    </w:p>
    <w:bookmarkEnd w:id="81"/>
    <w:bookmarkStart w:name="z96" w:id="82"/>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975"/>
        <w:gridCol w:w="1860"/>
        <w:gridCol w:w="1860"/>
        <w:gridCol w:w="1860"/>
        <w:gridCol w:w="1860"/>
      </w:tblGrid>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Қ/с</w:t>
            </w:r>
          </w:p>
          <w:bookmarkEnd w:id="83"/>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1</w:t>
            </w:r>
          </w:p>
          <w:bookmarkEnd w:id="8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2</w:t>
            </w:r>
          </w:p>
          <w:bookmarkEnd w:id="8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3</w:t>
            </w:r>
          </w:p>
          <w:bookmarkEnd w:id="86"/>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4</w:t>
            </w:r>
          </w:p>
          <w:bookmarkEnd w:id="87"/>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5</w:t>
            </w:r>
          </w:p>
          <w:bookmarkEnd w:id="88"/>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6</w:t>
            </w:r>
          </w:p>
          <w:bookmarkEnd w:id="89"/>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7</w:t>
            </w:r>
          </w:p>
          <w:bookmarkEnd w:id="90"/>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8</w:t>
            </w:r>
          </w:p>
          <w:bookmarkEnd w:id="91"/>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9</w:t>
            </w:r>
          </w:p>
          <w:bookmarkEnd w:id="92"/>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10</w:t>
            </w:r>
          </w:p>
          <w:bookmarkEnd w:id="93"/>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11</w:t>
            </w:r>
          </w:p>
          <w:bookmarkEnd w:id="9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12</w:t>
            </w:r>
          </w:p>
          <w:bookmarkEnd w:id="9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13</w:t>
            </w:r>
          </w:p>
          <w:bookmarkEnd w:id="96"/>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14</w:t>
            </w:r>
          </w:p>
          <w:bookmarkEnd w:id="97"/>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15</w:t>
            </w:r>
          </w:p>
          <w:bookmarkEnd w:id="98"/>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16</w:t>
            </w:r>
          </w:p>
          <w:bookmarkEnd w:id="99"/>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5" w:id="100"/>
    <w:p>
      <w:pPr>
        <w:spacing w:after="0"/>
        <w:ind w:left="0"/>
        <w:jc w:val="left"/>
      </w:pPr>
      <w:r>
        <w:rPr>
          <w:rFonts w:ascii="Times New Roman"/>
          <w:b/>
          <w:i w:val="false"/>
          <w:color w:val="000000"/>
        </w:rPr>
        <w:t xml:space="preserve"> Иелерін–жайылым пайдаланушыларды, жеке және (немесе) заңды тұлғаларды көрсете отырып, ауыл шаруашылығы жануарлары мал басының саны туралы деректер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234"/>
        <w:gridCol w:w="1724"/>
        <w:gridCol w:w="1724"/>
        <w:gridCol w:w="2085"/>
        <w:gridCol w:w="2442"/>
        <w:gridCol w:w="2086"/>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Қ/с</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 және шаруа қожалық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Оның ішінде:</w:t>
            </w:r>
          </w:p>
          <w:bookmarkEnd w:id="103"/>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Алмасбек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Сагынтаев 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2</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Оның ішінде:</w:t>
            </w:r>
          </w:p>
          <w:bookmarkEnd w:id="105"/>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Г.</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Ш.</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3</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Оның ішінде:</w:t>
            </w:r>
          </w:p>
          <w:bookmarkEnd w:id="107"/>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Ержігітов 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4</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Оның ішінде:</w:t>
            </w:r>
          </w:p>
          <w:bookmarkEnd w:id="109"/>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Толымбетова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Өркенбаев 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Шуылдаков 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Тлеужанова 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5</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Оның ішінде:</w:t>
            </w:r>
          </w:p>
          <w:bookmarkEnd w:id="111"/>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Бултбаев 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Сендебеков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Малбағаров 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6</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Оның ішінде:</w:t>
            </w:r>
          </w:p>
          <w:bookmarkEnd w:id="113"/>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Шынжарбеков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Бұзаубаев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Садыркулова 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7</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Оның ішінде:</w:t>
            </w:r>
          </w:p>
          <w:bookmarkEnd w:id="115"/>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Таткеев 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Каупанов 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8</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7"/>
          <w:p>
            <w:pPr>
              <w:spacing w:after="20"/>
              <w:ind w:left="20"/>
              <w:jc w:val="both"/>
            </w:pPr>
            <w:r>
              <w:rPr>
                <w:rFonts w:ascii="Times New Roman"/>
                <w:b w:val="false"/>
                <w:i w:val="false"/>
                <w:color w:val="000000"/>
                <w:sz w:val="20"/>
              </w:rPr>
              <w:t>
Оның ішінде:</w:t>
            </w:r>
          </w:p>
          <w:bookmarkEnd w:id="117"/>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Медерова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Серібаев 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Ж.</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8"/>
          <w:p>
            <w:pPr>
              <w:spacing w:after="20"/>
              <w:ind w:left="20"/>
              <w:jc w:val="both"/>
            </w:pPr>
            <w:r>
              <w:rPr>
                <w:rFonts w:ascii="Times New Roman"/>
                <w:b w:val="false"/>
                <w:i w:val="false"/>
                <w:color w:val="000000"/>
                <w:sz w:val="20"/>
              </w:rPr>
              <w:t>
9</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Оның ішінде:</w:t>
            </w:r>
          </w:p>
          <w:bookmarkEnd w:id="119"/>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Меркинбаева 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10</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Оның ішінде:</w:t>
            </w:r>
          </w:p>
          <w:bookmarkEnd w:id="121"/>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Макушев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11</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Оның ішінде:</w:t>
            </w:r>
          </w:p>
          <w:bookmarkEnd w:id="123"/>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12</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Оның ішінде:</w:t>
            </w:r>
          </w:p>
          <w:bookmarkEnd w:id="125"/>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13</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Оның ішінде:</w:t>
            </w:r>
          </w:p>
          <w:bookmarkEnd w:id="127"/>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8"/>
          <w:p>
            <w:pPr>
              <w:spacing w:after="20"/>
              <w:ind w:left="20"/>
              <w:jc w:val="both"/>
            </w:pPr>
            <w:r>
              <w:rPr>
                <w:rFonts w:ascii="Times New Roman"/>
                <w:b w:val="false"/>
                <w:i w:val="false"/>
                <w:color w:val="000000"/>
                <w:sz w:val="20"/>
              </w:rPr>
              <w:t>
14</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9"/>
          <w:p>
            <w:pPr>
              <w:spacing w:after="20"/>
              <w:ind w:left="20"/>
              <w:jc w:val="both"/>
            </w:pPr>
            <w:r>
              <w:rPr>
                <w:rFonts w:ascii="Times New Roman"/>
                <w:b w:val="false"/>
                <w:i w:val="false"/>
                <w:color w:val="000000"/>
                <w:sz w:val="20"/>
              </w:rPr>
              <w:t>
Оның ішінде:</w:t>
            </w:r>
          </w:p>
          <w:bookmarkEnd w:id="129"/>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Жангозиев З.</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0"/>
          <w:p>
            <w:pPr>
              <w:spacing w:after="20"/>
              <w:ind w:left="20"/>
              <w:jc w:val="both"/>
            </w:pPr>
            <w:r>
              <w:rPr>
                <w:rFonts w:ascii="Times New Roman"/>
                <w:b w:val="false"/>
                <w:i w:val="false"/>
                <w:color w:val="000000"/>
                <w:sz w:val="20"/>
              </w:rPr>
              <w:t>
15</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Оның ішінде:</w:t>
            </w:r>
          </w:p>
          <w:bookmarkEnd w:id="131"/>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16</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Оның ішінде:</w:t>
            </w:r>
          </w:p>
          <w:bookmarkEnd w:id="133"/>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Түрікпен"ЖШС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Асыл Тұқым"ЖШС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Агро"ЖШС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Бырлығы: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29905</w:t>
            </w:r>
          </w:p>
        </w:tc>
      </w:tr>
    </w:tbl>
    <w:bookmarkStart w:name="z203" w:id="134"/>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334"/>
        <w:gridCol w:w="2534"/>
        <w:gridCol w:w="1606"/>
        <w:gridCol w:w="1950"/>
        <w:gridCol w:w="2649"/>
        <w:gridCol w:w="277"/>
      </w:tblGrid>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5"/>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r>
              <w:br/>
            </w:r>
            <w:r>
              <w:rPr>
                <w:rFonts w:ascii="Times New Roman"/>
                <w:b w:val="false"/>
                <w:i w:val="false"/>
                <w:color w:val="000000"/>
                <w:sz w:val="20"/>
              </w:rPr>
              <w:t>
(табын)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r>
              <w:br/>
            </w:r>
            <w:r>
              <w:rPr>
                <w:rFonts w:ascii="Times New Roman"/>
                <w:b w:val="false"/>
                <w:i w:val="false"/>
                <w:color w:val="000000"/>
                <w:sz w:val="20"/>
              </w:rPr>
              <w:t>
(үйір)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r>
              <w:br/>
            </w:r>
            <w:r>
              <w:rPr>
                <w:rFonts w:ascii="Times New Roman"/>
                <w:b w:val="false"/>
                <w:i w:val="false"/>
                <w:color w:val="000000"/>
                <w:sz w:val="20"/>
              </w:rPr>
              <w:t>
(отар)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6"/>
          <w:p>
            <w:pPr>
              <w:spacing w:after="20"/>
              <w:ind w:left="20"/>
              <w:jc w:val="both"/>
            </w:pPr>
            <w:r>
              <w:rPr>
                <w:rFonts w:ascii="Times New Roman"/>
                <w:b w:val="false"/>
                <w:i w:val="false"/>
                <w:color w:val="000000"/>
                <w:sz w:val="20"/>
              </w:rPr>
              <w:t>
1</w:t>
            </w:r>
          </w:p>
          <w:bookmarkEnd w:id="136"/>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7"/>
          <w:p>
            <w:pPr>
              <w:spacing w:after="20"/>
              <w:ind w:left="20"/>
              <w:jc w:val="both"/>
            </w:pPr>
            <w:r>
              <w:rPr>
                <w:rFonts w:ascii="Times New Roman"/>
                <w:b w:val="false"/>
                <w:i w:val="false"/>
                <w:color w:val="000000"/>
                <w:sz w:val="20"/>
              </w:rPr>
              <w:t>
2</w:t>
            </w:r>
          </w:p>
          <w:bookmarkEnd w:id="137"/>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8"/>
          <w:p>
            <w:pPr>
              <w:spacing w:after="20"/>
              <w:ind w:left="20"/>
              <w:jc w:val="both"/>
            </w:pPr>
            <w:r>
              <w:rPr>
                <w:rFonts w:ascii="Times New Roman"/>
                <w:b w:val="false"/>
                <w:i w:val="false"/>
                <w:color w:val="000000"/>
                <w:sz w:val="20"/>
              </w:rPr>
              <w:t>
3</w:t>
            </w:r>
          </w:p>
          <w:bookmarkEnd w:id="138"/>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4</w:t>
            </w:r>
          </w:p>
          <w:bookmarkEnd w:id="139"/>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0"/>
          <w:p>
            <w:pPr>
              <w:spacing w:after="20"/>
              <w:ind w:left="20"/>
              <w:jc w:val="both"/>
            </w:pPr>
            <w:r>
              <w:rPr>
                <w:rFonts w:ascii="Times New Roman"/>
                <w:b w:val="false"/>
                <w:i w:val="false"/>
                <w:color w:val="000000"/>
                <w:sz w:val="20"/>
              </w:rPr>
              <w:t>
5</w:t>
            </w:r>
          </w:p>
          <w:bookmarkEnd w:id="140"/>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1"/>
          <w:p>
            <w:pPr>
              <w:spacing w:after="20"/>
              <w:ind w:left="20"/>
              <w:jc w:val="both"/>
            </w:pPr>
            <w:r>
              <w:rPr>
                <w:rFonts w:ascii="Times New Roman"/>
                <w:b w:val="false"/>
                <w:i w:val="false"/>
                <w:color w:val="000000"/>
                <w:sz w:val="20"/>
              </w:rPr>
              <w:t>
6</w:t>
            </w:r>
          </w:p>
          <w:bookmarkEnd w:id="141"/>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2"/>
          <w:p>
            <w:pPr>
              <w:spacing w:after="20"/>
              <w:ind w:left="20"/>
              <w:jc w:val="both"/>
            </w:pPr>
            <w:r>
              <w:rPr>
                <w:rFonts w:ascii="Times New Roman"/>
                <w:b w:val="false"/>
                <w:i w:val="false"/>
                <w:color w:val="000000"/>
                <w:sz w:val="20"/>
              </w:rPr>
              <w:t>
7</w:t>
            </w:r>
          </w:p>
          <w:bookmarkEnd w:id="142"/>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3"/>
          <w:p>
            <w:pPr>
              <w:spacing w:after="20"/>
              <w:ind w:left="20"/>
              <w:jc w:val="both"/>
            </w:pPr>
            <w:r>
              <w:rPr>
                <w:rFonts w:ascii="Times New Roman"/>
                <w:b w:val="false"/>
                <w:i w:val="false"/>
                <w:color w:val="000000"/>
                <w:sz w:val="20"/>
              </w:rPr>
              <w:t>
8</w:t>
            </w:r>
          </w:p>
          <w:bookmarkEnd w:id="143"/>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9</w:t>
            </w:r>
          </w:p>
          <w:bookmarkEnd w:id="144"/>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5"/>
          <w:p>
            <w:pPr>
              <w:spacing w:after="20"/>
              <w:ind w:left="20"/>
              <w:jc w:val="both"/>
            </w:pPr>
            <w:r>
              <w:rPr>
                <w:rFonts w:ascii="Times New Roman"/>
                <w:b w:val="false"/>
                <w:i w:val="false"/>
                <w:color w:val="000000"/>
                <w:sz w:val="20"/>
              </w:rPr>
              <w:t>
10</w:t>
            </w:r>
          </w:p>
          <w:bookmarkEnd w:id="145"/>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6"/>
          <w:p>
            <w:pPr>
              <w:spacing w:after="20"/>
              <w:ind w:left="20"/>
              <w:jc w:val="both"/>
            </w:pPr>
            <w:r>
              <w:rPr>
                <w:rFonts w:ascii="Times New Roman"/>
                <w:b w:val="false"/>
                <w:i w:val="false"/>
                <w:color w:val="000000"/>
                <w:sz w:val="20"/>
              </w:rPr>
              <w:t>
11</w:t>
            </w:r>
          </w:p>
          <w:bookmarkEnd w:id="146"/>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7"/>
          <w:p>
            <w:pPr>
              <w:spacing w:after="20"/>
              <w:ind w:left="20"/>
              <w:jc w:val="both"/>
            </w:pPr>
            <w:r>
              <w:rPr>
                <w:rFonts w:ascii="Times New Roman"/>
                <w:b w:val="false"/>
                <w:i w:val="false"/>
                <w:color w:val="000000"/>
                <w:sz w:val="20"/>
              </w:rPr>
              <w:t>
12</w:t>
            </w:r>
          </w:p>
          <w:bookmarkEnd w:id="147"/>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8"/>
          <w:p>
            <w:pPr>
              <w:spacing w:after="20"/>
              <w:ind w:left="20"/>
              <w:jc w:val="both"/>
            </w:pPr>
            <w:r>
              <w:rPr>
                <w:rFonts w:ascii="Times New Roman"/>
                <w:b w:val="false"/>
                <w:i w:val="false"/>
                <w:color w:val="000000"/>
                <w:sz w:val="20"/>
              </w:rPr>
              <w:t>
13</w:t>
            </w:r>
          </w:p>
          <w:bookmarkEnd w:id="148"/>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9"/>
          <w:p>
            <w:pPr>
              <w:spacing w:after="20"/>
              <w:ind w:left="20"/>
              <w:jc w:val="both"/>
            </w:pPr>
            <w:r>
              <w:rPr>
                <w:rFonts w:ascii="Times New Roman"/>
                <w:b w:val="false"/>
                <w:i w:val="false"/>
                <w:color w:val="000000"/>
                <w:sz w:val="20"/>
              </w:rPr>
              <w:t>
14</w:t>
            </w:r>
          </w:p>
          <w:bookmarkEnd w:id="149"/>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0"/>
          <w:p>
            <w:pPr>
              <w:spacing w:after="20"/>
              <w:ind w:left="20"/>
              <w:jc w:val="both"/>
            </w:pPr>
            <w:r>
              <w:rPr>
                <w:rFonts w:ascii="Times New Roman"/>
                <w:b w:val="false"/>
                <w:i w:val="false"/>
                <w:color w:val="000000"/>
                <w:sz w:val="20"/>
              </w:rPr>
              <w:t>
15</w:t>
            </w:r>
          </w:p>
          <w:bookmarkEnd w:id="150"/>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1"/>
          <w:p>
            <w:pPr>
              <w:spacing w:after="20"/>
              <w:ind w:left="20"/>
              <w:jc w:val="both"/>
            </w:pPr>
            <w:r>
              <w:rPr>
                <w:rFonts w:ascii="Times New Roman"/>
                <w:b w:val="false"/>
                <w:i w:val="false"/>
                <w:color w:val="000000"/>
                <w:sz w:val="20"/>
              </w:rPr>
              <w:t>
16</w:t>
            </w:r>
          </w:p>
          <w:bookmarkEnd w:id="151"/>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52"/>
    <w:p>
      <w:pPr>
        <w:spacing w:after="0"/>
        <w:ind w:left="0"/>
        <w:jc w:val="left"/>
      </w:pPr>
      <w:r>
        <w:rPr>
          <w:rFonts w:ascii="Times New Roman"/>
          <w:b/>
          <w:i w:val="false"/>
          <w:color w:val="000000"/>
        </w:rPr>
        <w:t xml:space="preserve"> Ауыл шаруашылығы жануарларының мал басын орналастыру үшін жайылымдырды қайта бөлу және оны берілетін жайылымдарға ауыстыру схемасы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51"/>
        <w:gridCol w:w="974"/>
        <w:gridCol w:w="1283"/>
        <w:gridCol w:w="1206"/>
        <w:gridCol w:w="1078"/>
        <w:gridCol w:w="665"/>
        <w:gridCol w:w="1284"/>
        <w:gridCol w:w="1284"/>
        <w:gridCol w:w="1284"/>
        <w:gridCol w:w="563"/>
        <w:gridCol w:w="1"/>
        <w:gridCol w:w="896"/>
        <w:gridCol w:w="899"/>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алкаптары.)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 саны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w:t>
            </w:r>
            <w:r>
              <w:br/>
            </w:r>
            <w:r>
              <w:rPr>
                <w:rFonts w:ascii="Times New Roman"/>
                <w:b w:val="false"/>
                <w:i w:val="false"/>
                <w:color w:val="000000"/>
                <w:sz w:val="20"/>
              </w:rPr>
              <w:t>
гектар</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жайыйлым көлемі, гектар</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w:t>
            </w:r>
            <w:r>
              <w:br/>
            </w:r>
            <w:r>
              <w:rPr>
                <w:rFonts w:ascii="Times New Roman"/>
                <w:b w:val="false"/>
                <w:i w:val="false"/>
                <w:color w:val="000000"/>
                <w:sz w:val="20"/>
              </w:rPr>
              <w:t>
(гектар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жерлерден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w:t>
            </w:r>
            <w:r>
              <w:br/>
            </w:r>
            <w:r>
              <w:rPr>
                <w:rFonts w:ascii="Times New Roman"/>
                <w:b w:val="false"/>
                <w:i w:val="false"/>
                <w:color w:val="000000"/>
                <w:sz w:val="20"/>
              </w:rPr>
              <w:t>
(гектар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w:t>
            </w:r>
            <w:r>
              <w:br/>
            </w:r>
            <w:r>
              <w:rPr>
                <w:rFonts w:ascii="Times New Roman"/>
                <w:b w:val="false"/>
                <w:i w:val="false"/>
                <w:color w:val="000000"/>
                <w:sz w:val="20"/>
              </w:rPr>
              <w:t>
( гектар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 гектар</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12413 гектар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қара-2059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мал-11481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9228,6 гектар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-793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24588,8</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24588,8</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мал-8577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 гектар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21641,6 гектар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 гектар</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14897 гектар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-2791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мал-11583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Жылқы-293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57368,2 гектар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-1249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мал-3225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 гектар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12413 гектар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қара-2059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45357,4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Қылышбай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 гектар</w:t>
            </w:r>
            <w:r>
              <w:br/>
            </w:r>
            <w:r>
              <w:rPr>
                <w:rFonts w:ascii="Times New Roman"/>
                <w:b w:val="false"/>
                <w:i w:val="false"/>
                <w:color w:val="000000"/>
                <w:sz w:val="20"/>
              </w:rPr>
              <w:t>
1520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72265,2 гектар</w:t>
            </w:r>
            <w:r>
              <w:br/>
            </w:r>
            <w:r>
              <w:rPr>
                <w:rFonts w:ascii="Times New Roman"/>
                <w:b w:val="false"/>
                <w:i w:val="false"/>
                <w:color w:val="000000"/>
                <w:sz w:val="20"/>
              </w:rPr>
              <w:t>
Жайылымы 1345гектар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-1174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Уақмал-4058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Қылышбай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19344,9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-1164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мал-1635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4</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Мойынқұм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гектар</w:t>
            </w:r>
            <w:r>
              <w:br/>
            </w:r>
            <w:r>
              <w:rPr>
                <w:rFonts w:ascii="Times New Roman"/>
                <w:b w:val="false"/>
                <w:i w:val="false"/>
                <w:color w:val="000000"/>
                <w:sz w:val="20"/>
              </w:rPr>
              <w:t>
4280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20689,9 гектар</w:t>
            </w:r>
            <w:r>
              <w:br/>
            </w:r>
            <w:r>
              <w:rPr>
                <w:rFonts w:ascii="Times New Roman"/>
                <w:b w:val="false"/>
                <w:i w:val="false"/>
                <w:color w:val="000000"/>
                <w:sz w:val="20"/>
              </w:rPr>
              <w:t>
Жайылымы</w:t>
            </w:r>
            <w:r>
              <w:br/>
            </w:r>
            <w:r>
              <w:rPr>
                <w:rFonts w:ascii="Times New Roman"/>
                <w:b w:val="false"/>
                <w:i w:val="false"/>
                <w:color w:val="000000"/>
                <w:sz w:val="20"/>
              </w:rPr>
              <w:t>
3148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-1034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Уақмал-6822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Мойынқұм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25074,4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114564,2</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-6564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Уақмал-23216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168269,8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140047,4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140047,4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5</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Жамбыл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 гектар</w:t>
            </w:r>
            <w:r>
              <w:br/>
            </w:r>
            <w:r>
              <w:rPr>
                <w:rFonts w:ascii="Times New Roman"/>
                <w:b w:val="false"/>
                <w:i w:val="false"/>
                <w:color w:val="000000"/>
                <w:sz w:val="20"/>
              </w:rPr>
              <w:t>
4623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28222,4 гектар</w:t>
            </w:r>
            <w:r>
              <w:br/>
            </w:r>
            <w:r>
              <w:rPr>
                <w:rFonts w:ascii="Times New Roman"/>
                <w:b w:val="false"/>
                <w:i w:val="false"/>
                <w:color w:val="000000"/>
                <w:sz w:val="20"/>
              </w:rPr>
              <w:t>
Жайылымы</w:t>
            </w:r>
            <w:r>
              <w:br/>
            </w:r>
            <w:r>
              <w:rPr>
                <w:rFonts w:ascii="Times New Roman"/>
                <w:b w:val="false"/>
                <w:i w:val="false"/>
                <w:color w:val="000000"/>
                <w:sz w:val="20"/>
              </w:rPr>
              <w:t>
3794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20253,4</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20253,4</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-761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Уақмал-6422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Жамбыл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28871,1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22484,0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61663,9</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61663,9</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-2044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Уақмал-24136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Жылқы-668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Түйе-407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114582,4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Қызылотау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 гектар</w:t>
            </w:r>
            <w:r>
              <w:br/>
            </w:r>
            <w:r>
              <w:rPr>
                <w:rFonts w:ascii="Times New Roman"/>
                <w:b w:val="false"/>
                <w:i w:val="false"/>
                <w:color w:val="000000"/>
                <w:sz w:val="20"/>
              </w:rPr>
              <w:t>
 </w:t>
            </w:r>
            <w:r>
              <w:br/>
            </w:r>
            <w:r>
              <w:rPr>
                <w:rFonts w:ascii="Times New Roman"/>
                <w:b w:val="false"/>
                <w:i w:val="false"/>
                <w:color w:val="000000"/>
                <w:sz w:val="20"/>
              </w:rPr>
              <w:t>
753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32665,1гектар</w:t>
            </w:r>
            <w:r>
              <w:br/>
            </w:r>
            <w:r>
              <w:rPr>
                <w:rFonts w:ascii="Times New Roman"/>
                <w:b w:val="false"/>
                <w:i w:val="false"/>
                <w:color w:val="000000"/>
                <w:sz w:val="20"/>
              </w:rPr>
              <w:t>
Жайылымы</w:t>
            </w:r>
            <w:r>
              <w:br/>
            </w:r>
            <w:r>
              <w:rPr>
                <w:rFonts w:ascii="Times New Roman"/>
                <w:b w:val="false"/>
                <w:i w:val="false"/>
                <w:color w:val="000000"/>
                <w:sz w:val="20"/>
              </w:rPr>
              <w:t>
 </w:t>
            </w:r>
            <w:r>
              <w:br/>
            </w:r>
            <w:r>
              <w:rPr>
                <w:rFonts w:ascii="Times New Roman"/>
                <w:b w:val="false"/>
                <w:i w:val="false"/>
                <w:color w:val="000000"/>
                <w:sz w:val="20"/>
              </w:rPr>
              <w:t>
670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-560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Уақмал-2145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Қызылотау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w:t>
            </w:r>
            <w:r>
              <w:br/>
            </w:r>
            <w:r>
              <w:rPr>
                <w:rFonts w:ascii="Times New Roman"/>
                <w:b w:val="false"/>
                <w:i w:val="false"/>
                <w:color w:val="000000"/>
                <w:sz w:val="20"/>
              </w:rPr>
              <w:t>
20001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мал-3291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7</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Қызылтал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гектар</w:t>
            </w:r>
            <w:r>
              <w:br/>
            </w:r>
            <w:r>
              <w:rPr>
                <w:rFonts w:ascii="Times New Roman"/>
                <w:b w:val="false"/>
                <w:i w:val="false"/>
                <w:color w:val="000000"/>
                <w:sz w:val="20"/>
              </w:rPr>
              <w:t>
 </w:t>
            </w:r>
            <w:r>
              <w:br/>
            </w:r>
            <w:r>
              <w:rPr>
                <w:rFonts w:ascii="Times New Roman"/>
                <w:b w:val="false"/>
                <w:i w:val="false"/>
                <w:color w:val="000000"/>
                <w:sz w:val="20"/>
              </w:rPr>
              <w:t>
1642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 гектар</w:t>
            </w:r>
            <w:r>
              <w:br/>
            </w:r>
            <w:r>
              <w:rPr>
                <w:rFonts w:ascii="Times New Roman"/>
                <w:b w:val="false"/>
                <w:i w:val="false"/>
                <w:color w:val="000000"/>
                <w:sz w:val="20"/>
              </w:rPr>
              <w:t>
Жайылымы</w:t>
            </w:r>
            <w:r>
              <w:br/>
            </w:r>
            <w:r>
              <w:rPr>
                <w:rFonts w:ascii="Times New Roman"/>
                <w:b w:val="false"/>
                <w:i w:val="false"/>
                <w:color w:val="000000"/>
                <w:sz w:val="20"/>
              </w:rPr>
              <w:t>
1532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мал-5813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Қызылтал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47102,5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Уақмал-6214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Жылқы-179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8</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xml:space="preserve">
Бiрлiк ауылдық округі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1642 гектар </w:t>
            </w:r>
            <w:r>
              <w:br/>
            </w:r>
            <w:r>
              <w:rPr>
                <w:rFonts w:ascii="Times New Roman"/>
                <w:b w:val="false"/>
                <w:i w:val="false"/>
                <w:color w:val="000000"/>
                <w:sz w:val="20"/>
              </w:rPr>
              <w:t>
 </w:t>
            </w:r>
            <w:r>
              <w:br/>
            </w:r>
            <w:r>
              <w:rPr>
                <w:rFonts w:ascii="Times New Roman"/>
                <w:b w:val="false"/>
                <w:i w:val="false"/>
                <w:color w:val="000000"/>
                <w:sz w:val="20"/>
              </w:rPr>
              <w:t>
3029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48634,5 гектар</w:t>
            </w:r>
            <w:r>
              <w:br/>
            </w:r>
            <w:r>
              <w:rPr>
                <w:rFonts w:ascii="Times New Roman"/>
                <w:b w:val="false"/>
                <w:i w:val="false"/>
                <w:color w:val="000000"/>
                <w:sz w:val="20"/>
              </w:rPr>
              <w:t>
    Жайылымы</w:t>
            </w:r>
            <w:r>
              <w:br/>
            </w:r>
            <w:r>
              <w:rPr>
                <w:rFonts w:ascii="Times New Roman"/>
                <w:b w:val="false"/>
                <w:i w:val="false"/>
                <w:color w:val="000000"/>
                <w:sz w:val="20"/>
              </w:rPr>
              <w:t>
2606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-992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мал-4438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Жылқы-273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24224,6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Бiрлiк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28628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-463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мал-12733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Жылқы-338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61739,6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xml:space="preserve">
Кеңес ауылдық округі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 гектар</w:t>
            </w:r>
            <w:r>
              <w:br/>
            </w:r>
            <w:r>
              <w:rPr>
                <w:rFonts w:ascii="Times New Roman"/>
                <w:b w:val="false"/>
                <w:i w:val="false"/>
                <w:color w:val="000000"/>
                <w:sz w:val="20"/>
              </w:rPr>
              <w:t>
 </w:t>
            </w:r>
            <w:r>
              <w:br/>
            </w:r>
            <w:r>
              <w:rPr>
                <w:rFonts w:ascii="Times New Roman"/>
                <w:b w:val="false"/>
                <w:i w:val="false"/>
                <w:color w:val="000000"/>
                <w:sz w:val="20"/>
              </w:rPr>
              <w:t>
1139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31234 гектар</w:t>
            </w:r>
            <w:r>
              <w:br/>
            </w:r>
            <w:r>
              <w:rPr>
                <w:rFonts w:ascii="Times New Roman"/>
                <w:b w:val="false"/>
                <w:i w:val="false"/>
                <w:color w:val="000000"/>
                <w:sz w:val="20"/>
              </w:rPr>
              <w:t>
Жайылымы</w:t>
            </w:r>
            <w:r>
              <w:br/>
            </w:r>
            <w:r>
              <w:rPr>
                <w:rFonts w:ascii="Times New Roman"/>
                <w:b w:val="false"/>
                <w:i w:val="false"/>
                <w:color w:val="000000"/>
                <w:sz w:val="20"/>
              </w:rPr>
              <w:t>
1001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26556,2</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-1558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мал-4021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Кеңес  ауылдық округі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28366,1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24648,3</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-1170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мал-14201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10</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xml:space="preserve">
Биназар ауылдық округі </w:t>
            </w:r>
            <w:r>
              <w:br/>
            </w:r>
            <w:r>
              <w:rPr>
                <w:rFonts w:ascii="Times New Roman"/>
                <w:b w:val="false"/>
                <w:i w:val="false"/>
                <w:color w:val="000000"/>
                <w:sz w:val="20"/>
              </w:rPr>
              <w:t>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гектар</w:t>
            </w:r>
            <w:r>
              <w:br/>
            </w:r>
            <w:r>
              <w:rPr>
                <w:rFonts w:ascii="Times New Roman"/>
                <w:b w:val="false"/>
                <w:i w:val="false"/>
                <w:color w:val="000000"/>
                <w:sz w:val="20"/>
              </w:rPr>
              <w:t>
 </w:t>
            </w:r>
            <w:r>
              <w:br/>
            </w:r>
            <w:r>
              <w:rPr>
                <w:rFonts w:ascii="Times New Roman"/>
                <w:b w:val="false"/>
                <w:i w:val="false"/>
                <w:color w:val="000000"/>
                <w:sz w:val="20"/>
              </w:rPr>
              <w:t>
2689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29367,1 гектар</w:t>
            </w:r>
            <w:r>
              <w:br/>
            </w:r>
            <w:r>
              <w:rPr>
                <w:rFonts w:ascii="Times New Roman"/>
                <w:b w:val="false"/>
                <w:i w:val="false"/>
                <w:color w:val="000000"/>
                <w:sz w:val="20"/>
              </w:rPr>
              <w:t>
Жайылымы</w:t>
            </w:r>
            <w:r>
              <w:br/>
            </w:r>
            <w:r>
              <w:rPr>
                <w:rFonts w:ascii="Times New Roman"/>
                <w:b w:val="false"/>
                <w:i w:val="false"/>
                <w:color w:val="000000"/>
                <w:sz w:val="20"/>
              </w:rPr>
              <w:t>
2601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-785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мал-7030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Биназар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Жайылымы</w:t>
            </w:r>
            <w:r>
              <w:br/>
            </w:r>
            <w:r>
              <w:rPr>
                <w:rFonts w:ascii="Times New Roman"/>
                <w:b w:val="false"/>
                <w:i w:val="false"/>
                <w:color w:val="000000"/>
                <w:sz w:val="20"/>
              </w:rPr>
              <w:t>
36778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-750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мал-11940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11</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xml:space="preserve">
Хантау ауылдық округі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 гектар</w:t>
            </w:r>
            <w:r>
              <w:br/>
            </w:r>
            <w:r>
              <w:rPr>
                <w:rFonts w:ascii="Times New Roman"/>
                <w:b w:val="false"/>
                <w:i w:val="false"/>
                <w:color w:val="000000"/>
                <w:sz w:val="20"/>
              </w:rPr>
              <w:t>
2224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39379 гектар</w:t>
            </w:r>
            <w:r>
              <w:br/>
            </w:r>
            <w:r>
              <w:rPr>
                <w:rFonts w:ascii="Times New Roman"/>
                <w:b w:val="false"/>
                <w:i w:val="false"/>
                <w:color w:val="000000"/>
                <w:sz w:val="20"/>
              </w:rPr>
              <w:t>
Жайылымы</w:t>
            </w:r>
            <w:r>
              <w:br/>
            </w:r>
            <w:r>
              <w:rPr>
                <w:rFonts w:ascii="Times New Roman"/>
                <w:b w:val="false"/>
                <w:i w:val="false"/>
                <w:color w:val="000000"/>
                <w:sz w:val="20"/>
              </w:rPr>
              <w:t>
1988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-576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мал-9500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Хантау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xml:space="preserve">
Мирный ауылдық округі </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гектар</w:t>
            </w:r>
            <w:r>
              <w:br/>
            </w:r>
            <w:r>
              <w:rPr>
                <w:rFonts w:ascii="Times New Roman"/>
                <w:b w:val="false"/>
                <w:i w:val="false"/>
                <w:color w:val="000000"/>
                <w:sz w:val="20"/>
              </w:rPr>
              <w:t>
205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 гектар</w:t>
            </w:r>
            <w:r>
              <w:br/>
            </w:r>
            <w:r>
              <w:rPr>
                <w:rFonts w:ascii="Times New Roman"/>
                <w:b w:val="false"/>
                <w:i w:val="false"/>
                <w:color w:val="000000"/>
                <w:sz w:val="20"/>
              </w:rPr>
              <w:t>
Жайылымы</w:t>
            </w:r>
            <w:r>
              <w:br/>
            </w:r>
            <w:r>
              <w:rPr>
                <w:rFonts w:ascii="Times New Roman"/>
                <w:b w:val="false"/>
                <w:i w:val="false"/>
                <w:color w:val="000000"/>
                <w:sz w:val="20"/>
              </w:rPr>
              <w:t>
35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мал-2288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Мирный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13</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Ақбақай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гектар</w:t>
            </w:r>
            <w:r>
              <w:br/>
            </w:r>
            <w:r>
              <w:rPr>
                <w:rFonts w:ascii="Times New Roman"/>
                <w:b w:val="false"/>
                <w:i w:val="false"/>
                <w:color w:val="000000"/>
                <w:sz w:val="20"/>
              </w:rPr>
              <w:t>
1100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гектар</w:t>
            </w:r>
            <w:r>
              <w:br/>
            </w:r>
            <w:r>
              <w:rPr>
                <w:rFonts w:ascii="Times New Roman"/>
                <w:b w:val="false"/>
                <w:i w:val="false"/>
                <w:color w:val="000000"/>
                <w:sz w:val="20"/>
              </w:rPr>
              <w:t>
Жайылымы</w:t>
            </w:r>
            <w:r>
              <w:br/>
            </w:r>
            <w:r>
              <w:rPr>
                <w:rFonts w:ascii="Times New Roman"/>
                <w:b w:val="false"/>
                <w:i w:val="false"/>
                <w:color w:val="000000"/>
                <w:sz w:val="20"/>
              </w:rPr>
              <w:t>
985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Ақбақай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14</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Ақсүйек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гектар</w:t>
            </w:r>
            <w:r>
              <w:br/>
            </w:r>
            <w:r>
              <w:rPr>
                <w:rFonts w:ascii="Times New Roman"/>
                <w:b w:val="false"/>
                <w:i w:val="false"/>
                <w:color w:val="000000"/>
                <w:sz w:val="20"/>
              </w:rPr>
              <w:t>
1983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гектар</w:t>
            </w:r>
            <w:r>
              <w:br/>
            </w:r>
            <w:r>
              <w:rPr>
                <w:rFonts w:ascii="Times New Roman"/>
                <w:b w:val="false"/>
                <w:i w:val="false"/>
                <w:color w:val="000000"/>
                <w:sz w:val="20"/>
              </w:rPr>
              <w:t>
Жайылымы</w:t>
            </w:r>
            <w:r>
              <w:br/>
            </w:r>
            <w:r>
              <w:rPr>
                <w:rFonts w:ascii="Times New Roman"/>
                <w:b w:val="false"/>
                <w:i w:val="false"/>
                <w:color w:val="000000"/>
                <w:sz w:val="20"/>
              </w:rPr>
              <w:t>
1693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6391,6</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6391,6</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-389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мал-1588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Ақсүйек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-279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мал-662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15</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Шығанақ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гектар</w:t>
            </w:r>
            <w:r>
              <w:br/>
            </w:r>
            <w:r>
              <w:rPr>
                <w:rFonts w:ascii="Times New Roman"/>
                <w:b w:val="false"/>
                <w:i w:val="false"/>
                <w:color w:val="000000"/>
                <w:sz w:val="20"/>
              </w:rPr>
              <w:t>
1800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 гектар</w:t>
            </w:r>
            <w:r>
              <w:br/>
            </w:r>
            <w:r>
              <w:rPr>
                <w:rFonts w:ascii="Times New Roman"/>
                <w:b w:val="false"/>
                <w:i w:val="false"/>
                <w:color w:val="000000"/>
                <w:sz w:val="20"/>
              </w:rPr>
              <w:t>
Жайылымы</w:t>
            </w:r>
            <w:r>
              <w:br/>
            </w:r>
            <w:r>
              <w:rPr>
                <w:rFonts w:ascii="Times New Roman"/>
                <w:b w:val="false"/>
                <w:i w:val="false"/>
                <w:color w:val="000000"/>
                <w:sz w:val="20"/>
              </w:rPr>
              <w:t>
1510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-325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мал-871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Шығанақ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r>
              <w:br/>
            </w:r>
            <w:r>
              <w:rPr>
                <w:rFonts w:ascii="Times New Roman"/>
                <w:b w:val="false"/>
                <w:i w:val="false"/>
                <w:color w:val="000000"/>
                <w:sz w:val="20"/>
              </w:rPr>
              <w:t>
Мыңарал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гектар</w:t>
            </w:r>
            <w:r>
              <w:br/>
            </w:r>
            <w:r>
              <w:rPr>
                <w:rFonts w:ascii="Times New Roman"/>
                <w:b w:val="false"/>
                <w:i w:val="false"/>
                <w:color w:val="000000"/>
                <w:sz w:val="20"/>
              </w:rPr>
              <w:t>
1400 гектар</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гектар</w:t>
            </w:r>
            <w:r>
              <w:br/>
            </w:r>
            <w:r>
              <w:rPr>
                <w:rFonts w:ascii="Times New Roman"/>
                <w:b w:val="false"/>
                <w:i w:val="false"/>
                <w:color w:val="000000"/>
                <w:sz w:val="20"/>
              </w:rPr>
              <w:t>
Жайылымы</w:t>
            </w:r>
            <w:r>
              <w:br/>
            </w:r>
            <w:r>
              <w:rPr>
                <w:rFonts w:ascii="Times New Roman"/>
                <w:b w:val="false"/>
                <w:i w:val="false"/>
                <w:color w:val="000000"/>
                <w:sz w:val="20"/>
              </w:rPr>
              <w:t>
1000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-409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мал-770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Түйе-265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Мыңарал ауылдық округі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району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56853 гектар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845863,6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558800,7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bl>
    <w:bookmarkStart w:name="z404" w:id="153"/>
    <w:p>
      <w:pPr>
        <w:spacing w:after="0"/>
        <w:ind w:left="0"/>
        <w:jc w:val="left"/>
      </w:pPr>
      <w:r>
        <w:rPr>
          <w:rFonts w:ascii="Times New Roman"/>
          <w:b/>
          <w:i w:val="false"/>
          <w:color w:val="000000"/>
        </w:rPr>
        <w:t xml:space="preserve"> Екпе және аридтік жайылымдарда ауыл шаруашылығы жануарларын жаю ерекшеліктері</w:t>
      </w:r>
    </w:p>
    <w:bookmarkEnd w:id="153"/>
    <w:bookmarkStart w:name="z405" w:id="154"/>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 </w:t>
      </w:r>
    </w:p>
    <w:bookmarkEnd w:id="154"/>
    <w:bookmarkStart w:name="z406" w:id="155"/>
    <w:p>
      <w:pPr>
        <w:spacing w:after="0"/>
        <w:ind w:left="0"/>
        <w:jc w:val="both"/>
      </w:pPr>
      <w:r>
        <w:rPr>
          <w:rFonts w:ascii="Times New Roman"/>
          <w:b w:val="false"/>
          <w:i w:val="false"/>
          <w:color w:val="000000"/>
          <w:sz w:val="28"/>
        </w:rPr>
        <w:t xml:space="preserve">
      - топырақ – климаттық аймаққа, ауыл шаруашылығы жануарлар түріне, сондай – ақ жайылым өнімділігіне байланысты жайылымның ұзақтық кезеңі; </w:t>
      </w:r>
    </w:p>
    <w:bookmarkEnd w:id="155"/>
    <w:bookmarkStart w:name="z407" w:id="156"/>
    <w:p>
      <w:pPr>
        <w:spacing w:after="0"/>
        <w:ind w:left="0"/>
        <w:jc w:val="both"/>
      </w:pPr>
      <w:r>
        <w:rPr>
          <w:rFonts w:ascii="Times New Roman"/>
          <w:b w:val="false"/>
          <w:i w:val="false"/>
          <w:color w:val="000000"/>
          <w:sz w:val="28"/>
        </w:rPr>
        <w:t>
      - сексеуілді – бұта дала және дала – 180 – 200 күн,</w:t>
      </w:r>
    </w:p>
    <w:bookmarkEnd w:id="156"/>
    <w:bookmarkStart w:name="z408" w:id="157"/>
    <w:p>
      <w:pPr>
        <w:spacing w:after="0"/>
        <w:ind w:left="0"/>
        <w:jc w:val="both"/>
      </w:pPr>
      <w:r>
        <w:rPr>
          <w:rFonts w:ascii="Times New Roman"/>
          <w:b w:val="false"/>
          <w:i w:val="false"/>
          <w:color w:val="000000"/>
          <w:sz w:val="28"/>
        </w:rPr>
        <w:t xml:space="preserve">
      - шөлейтте 150 – 180 күн, </w:t>
      </w:r>
    </w:p>
    <w:bookmarkEnd w:id="157"/>
    <w:bookmarkStart w:name="z409" w:id="158"/>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158"/>
    <w:bookmarkStart w:name="z410" w:id="159"/>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159"/>
    <w:bookmarkStart w:name="z411" w:id="160"/>
    <w:p>
      <w:pPr>
        <w:spacing w:after="0"/>
        <w:ind w:left="0"/>
        <w:jc w:val="both"/>
      </w:pPr>
      <w:r>
        <w:rPr>
          <w:rFonts w:ascii="Times New Roman"/>
          <w:b w:val="false"/>
          <w:i w:val="false"/>
          <w:color w:val="000000"/>
          <w:sz w:val="28"/>
        </w:rPr>
        <w:t>
      Мойынқұм ауданы бойынша малды айдап өтуге арналған 189 834 гектар жер учаскесі бекітілген.</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