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81af" w14:textId="2a18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Меркі аудандық мәслихатының 2016 жылғы 23 желтоқсандағы № 13-3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2017 жылғы 28 қарашадағы № 21-2 шешімі. Жамбыл облысы Әділет департаментінде 2017 жылғы 29 қарашада № 3600 болып тіркелді</w:t>
      </w:r>
    </w:p>
    <w:p>
      <w:pPr>
        <w:spacing w:after="0"/>
        <w:ind w:left="0"/>
        <w:jc w:val="both"/>
      </w:pPr>
      <w:bookmarkStart w:name="z10"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2"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21 желтоқсандағы № 7-3 шешіміне өзгерістер енгізу туралы" Жамбыл облыстық мәслихатының 2017 жылдың 24 қарашадағы </w:t>
      </w:r>
      <w:r>
        <w:rPr>
          <w:rFonts w:ascii="Times New Roman"/>
          <w:b w:val="false"/>
          <w:i w:val="false"/>
          <w:color w:val="000000"/>
          <w:sz w:val="28"/>
        </w:rPr>
        <w:t>№ 17-2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3595</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p>
    <w:bookmarkEnd w:id="1"/>
    <w:bookmarkStart w:name="z14" w:id="2"/>
    <w:p>
      <w:pPr>
        <w:spacing w:after="0"/>
        <w:ind w:left="0"/>
        <w:jc w:val="both"/>
      </w:pPr>
      <w:r>
        <w:rPr>
          <w:rFonts w:ascii="Times New Roman"/>
          <w:b w:val="false"/>
          <w:i w:val="false"/>
          <w:color w:val="000000"/>
          <w:sz w:val="28"/>
        </w:rPr>
        <w:t xml:space="preserve">
      1. "2017-2019 жылдарға арналған аудандық бюджет туралы" Меркі аудандық мәслихатының 2016 жылғы 23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3263</w:t>
      </w:r>
      <w:r>
        <w:rPr>
          <w:rFonts w:ascii="Times New Roman"/>
          <w:b w:val="false"/>
          <w:i w:val="false"/>
          <w:color w:val="000000"/>
          <w:sz w:val="28"/>
        </w:rPr>
        <w:t xml:space="preserve"> болып тіркелген, 2017 жылғы 11 қаңтардағы, 13 қаңтардағы, 18 қаңтардағы "Меркі тынысы-Меркенский вестник"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17" w:id="3"/>
    <w:p>
      <w:pPr>
        <w:spacing w:after="0"/>
        <w:ind w:left="0"/>
        <w:jc w:val="both"/>
      </w:pPr>
      <w:r>
        <w:rPr>
          <w:rFonts w:ascii="Times New Roman"/>
          <w:b w:val="false"/>
          <w:i w:val="false"/>
          <w:color w:val="000000"/>
          <w:sz w:val="28"/>
        </w:rPr>
        <w:t>
      "10 740 600" сандары "10 517 229" сандарымен ауыстырылсын;</w:t>
      </w:r>
    </w:p>
    <w:bookmarkEnd w:id="3"/>
    <w:bookmarkStart w:name="z18" w:id="4"/>
    <w:p>
      <w:pPr>
        <w:spacing w:after="0"/>
        <w:ind w:left="0"/>
        <w:jc w:val="both"/>
      </w:pPr>
      <w:r>
        <w:rPr>
          <w:rFonts w:ascii="Times New Roman"/>
          <w:b w:val="false"/>
          <w:i w:val="false"/>
          <w:color w:val="000000"/>
          <w:sz w:val="28"/>
        </w:rPr>
        <w:t>
      "1 295 341" сандары "1 265 341" сандарымен ауыстырылсын;</w:t>
      </w:r>
    </w:p>
    <w:bookmarkEnd w:id="4"/>
    <w:bookmarkStart w:name="z19" w:id="5"/>
    <w:p>
      <w:pPr>
        <w:spacing w:after="0"/>
        <w:ind w:left="0"/>
        <w:jc w:val="both"/>
      </w:pPr>
      <w:r>
        <w:rPr>
          <w:rFonts w:ascii="Times New Roman"/>
          <w:b w:val="false"/>
          <w:i w:val="false"/>
          <w:color w:val="000000"/>
          <w:sz w:val="28"/>
        </w:rPr>
        <w:t xml:space="preserve">
      "9 394 309" сандары "9 200 938" сандарымен ауыстырылсын;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6"/>
    <w:p>
      <w:pPr>
        <w:spacing w:after="0"/>
        <w:ind w:left="0"/>
        <w:jc w:val="both"/>
      </w:pPr>
      <w:r>
        <w:rPr>
          <w:rFonts w:ascii="Times New Roman"/>
          <w:b w:val="false"/>
          <w:i w:val="false"/>
          <w:color w:val="000000"/>
          <w:sz w:val="28"/>
        </w:rPr>
        <w:t>
      "10 925 721" сандары "10 702 436"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23" w:id="7"/>
    <w:p>
      <w:pPr>
        <w:spacing w:after="0"/>
        <w:ind w:left="0"/>
        <w:jc w:val="both"/>
      </w:pPr>
      <w:r>
        <w:rPr>
          <w:rFonts w:ascii="Times New Roman"/>
          <w:b w:val="false"/>
          <w:i w:val="false"/>
          <w:color w:val="000000"/>
          <w:sz w:val="28"/>
        </w:rPr>
        <w:t xml:space="preserve">
      "19 000" сандары "18 914" сандарымен ауыстырылсын; </w:t>
      </w:r>
    </w:p>
    <w:bookmarkEnd w:id="7"/>
    <w:bookmarkStart w:name="z24" w:id="8"/>
    <w:p>
      <w:pPr>
        <w:spacing w:after="0"/>
        <w:ind w:left="0"/>
        <w:jc w:val="both"/>
      </w:pPr>
      <w:r>
        <w:rPr>
          <w:rFonts w:ascii="Times New Roman"/>
          <w:b w:val="false"/>
          <w:i w:val="false"/>
          <w:color w:val="000000"/>
          <w:sz w:val="28"/>
        </w:rPr>
        <w:t>
      қаржы активтерін сатып алу "19 000" сандары "18 914" сандарымен ауыстырылсын.</w:t>
      </w:r>
    </w:p>
    <w:bookmarkEnd w:id="8"/>
    <w:bookmarkStart w:name="z25"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9"/>
    <w:bookmarkStart w:name="z26" w:id="10"/>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10"/>
    <w:bookmarkStart w:name="z27"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 Қойшиманова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21-2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13-3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2"/>
          <w:p>
            <w:pPr>
              <w:spacing w:after="20"/>
              <w:ind w:left="20"/>
              <w:jc w:val="both"/>
            </w:pPr>
            <w:r>
              <w:rPr>
                <w:rFonts w:ascii="Times New Roman"/>
                <w:b w:val="false"/>
                <w:i w:val="false"/>
                <w:color w:val="000000"/>
                <w:sz w:val="20"/>
              </w:rPr>
              <w:t>
Санаты</w:t>
            </w:r>
          </w:p>
          <w:bookmarkEnd w:id="12"/>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3"/>
          <w:p>
            <w:pPr>
              <w:spacing w:after="20"/>
              <w:ind w:left="20"/>
              <w:jc w:val="both"/>
            </w:pPr>
            <w:r>
              <w:rPr>
                <w:rFonts w:ascii="Times New Roman"/>
                <w:b w:val="false"/>
                <w:i w:val="false"/>
                <w:color w:val="000000"/>
                <w:sz w:val="20"/>
              </w:rPr>
              <w:t>
 </w:t>
            </w:r>
          </w:p>
          <w:bookmarkEnd w:id="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4"/>
          <w:p>
            <w:pPr>
              <w:spacing w:after="20"/>
              <w:ind w:left="20"/>
              <w:jc w:val="both"/>
            </w:pPr>
            <w:r>
              <w:rPr>
                <w:rFonts w:ascii="Times New Roman"/>
                <w:b w:val="false"/>
                <w:i w:val="false"/>
                <w:color w:val="000000"/>
                <w:sz w:val="20"/>
              </w:rPr>
              <w:t>
1</w:t>
            </w:r>
          </w:p>
          <w:bookmarkEnd w:id="14"/>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w:t>
            </w:r>
          </w:p>
          <w:bookmarkEnd w:id="1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10517229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1</w:t>
            </w:r>
          </w:p>
          <w:bookmarkEnd w:id="1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w:t>
            </w:r>
          </w:p>
          <w:bookmarkEnd w:id="1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w:t>
            </w:r>
          </w:p>
          <w:bookmarkEnd w:id="1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9"/>
          <w:p>
            <w:pPr>
              <w:spacing w:after="20"/>
              <w:ind w:left="20"/>
              <w:jc w:val="both"/>
            </w:pPr>
            <w:r>
              <w:rPr>
                <w:rFonts w:ascii="Times New Roman"/>
                <w:b w:val="false"/>
                <w:i w:val="false"/>
                <w:color w:val="000000"/>
                <w:sz w:val="20"/>
              </w:rPr>
              <w:t>
 </w:t>
            </w:r>
          </w:p>
          <w:bookmarkEnd w:id="1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0"/>
          <w:p>
            <w:pPr>
              <w:spacing w:after="20"/>
              <w:ind w:left="20"/>
              <w:jc w:val="both"/>
            </w:pPr>
            <w:r>
              <w:rPr>
                <w:rFonts w:ascii="Times New Roman"/>
                <w:b w:val="false"/>
                <w:i w:val="false"/>
                <w:color w:val="000000"/>
                <w:sz w:val="20"/>
              </w:rPr>
              <w:t>
 </w:t>
            </w:r>
          </w:p>
          <w:bookmarkEnd w:id="2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w:t>
            </w:r>
          </w:p>
          <w:bookmarkEnd w:id="2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w:t>
            </w:r>
          </w:p>
          <w:bookmarkEnd w:id="2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3"/>
          <w:p>
            <w:pPr>
              <w:spacing w:after="20"/>
              <w:ind w:left="20"/>
              <w:jc w:val="both"/>
            </w:pPr>
            <w:r>
              <w:rPr>
                <w:rFonts w:ascii="Times New Roman"/>
                <w:b w:val="false"/>
                <w:i w:val="false"/>
                <w:color w:val="000000"/>
                <w:sz w:val="20"/>
              </w:rPr>
              <w:t>
 </w:t>
            </w:r>
          </w:p>
          <w:bookmarkEnd w:id="2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w:t>
            </w:r>
          </w:p>
          <w:bookmarkEnd w:id="2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w:t>
            </w:r>
          </w:p>
          <w:bookmarkEnd w:id="2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w:t>
            </w:r>
          </w:p>
          <w:bookmarkEnd w:id="2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7"/>
          <w:p>
            <w:pPr>
              <w:spacing w:after="20"/>
              <w:ind w:left="20"/>
              <w:jc w:val="both"/>
            </w:pPr>
            <w:r>
              <w:rPr>
                <w:rFonts w:ascii="Times New Roman"/>
                <w:b w:val="false"/>
                <w:i w:val="false"/>
                <w:color w:val="000000"/>
                <w:sz w:val="20"/>
              </w:rPr>
              <w:t>
 </w:t>
            </w:r>
          </w:p>
          <w:bookmarkEnd w:id="2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w:t>
            </w:r>
          </w:p>
          <w:bookmarkEnd w:id="2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w:t>
            </w:r>
          </w:p>
          <w:bookmarkEnd w:id="2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w:t>
            </w:r>
          </w:p>
          <w:bookmarkEnd w:id="3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w:t>
            </w:r>
          </w:p>
          <w:bookmarkEnd w:id="3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w:t>
            </w:r>
          </w:p>
          <w:bookmarkEnd w:id="3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3"/>
          <w:p>
            <w:pPr>
              <w:spacing w:after="20"/>
              <w:ind w:left="20"/>
              <w:jc w:val="both"/>
            </w:pPr>
            <w:r>
              <w:rPr>
                <w:rFonts w:ascii="Times New Roman"/>
                <w:b w:val="false"/>
                <w:i w:val="false"/>
                <w:color w:val="000000"/>
                <w:sz w:val="20"/>
              </w:rPr>
              <w:t>
2</w:t>
            </w:r>
          </w:p>
          <w:bookmarkEnd w:id="3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4"/>
          <w:p>
            <w:pPr>
              <w:spacing w:after="20"/>
              <w:ind w:left="20"/>
              <w:jc w:val="both"/>
            </w:pPr>
            <w:r>
              <w:rPr>
                <w:rFonts w:ascii="Times New Roman"/>
                <w:b w:val="false"/>
                <w:i w:val="false"/>
                <w:color w:val="000000"/>
                <w:sz w:val="20"/>
              </w:rPr>
              <w:t>
 </w:t>
            </w:r>
          </w:p>
          <w:bookmarkEnd w:id="3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5"/>
          <w:p>
            <w:pPr>
              <w:spacing w:after="20"/>
              <w:ind w:left="20"/>
              <w:jc w:val="both"/>
            </w:pPr>
            <w:r>
              <w:rPr>
                <w:rFonts w:ascii="Times New Roman"/>
                <w:b w:val="false"/>
                <w:i w:val="false"/>
                <w:color w:val="000000"/>
                <w:sz w:val="20"/>
              </w:rPr>
              <w:t>
 </w:t>
            </w:r>
          </w:p>
          <w:bookmarkEnd w:id="3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w:t>
            </w:r>
          </w:p>
          <w:bookmarkEnd w:id="3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7"/>
          <w:p>
            <w:pPr>
              <w:spacing w:after="20"/>
              <w:ind w:left="20"/>
              <w:jc w:val="both"/>
            </w:pPr>
            <w:r>
              <w:rPr>
                <w:rFonts w:ascii="Times New Roman"/>
                <w:b w:val="false"/>
                <w:i w:val="false"/>
                <w:color w:val="000000"/>
                <w:sz w:val="20"/>
              </w:rPr>
              <w:t>
 </w:t>
            </w:r>
          </w:p>
          <w:bookmarkEnd w:id="3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3</w:t>
            </w:r>
          </w:p>
          <w:bookmarkEnd w:id="3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9"/>
          <w:p>
            <w:pPr>
              <w:spacing w:after="20"/>
              <w:ind w:left="20"/>
              <w:jc w:val="both"/>
            </w:pPr>
            <w:r>
              <w:rPr>
                <w:rFonts w:ascii="Times New Roman"/>
                <w:b w:val="false"/>
                <w:i w:val="false"/>
                <w:color w:val="000000"/>
                <w:sz w:val="20"/>
              </w:rPr>
              <w:t>
 </w:t>
            </w:r>
          </w:p>
          <w:bookmarkEnd w:id="3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0"/>
          <w:p>
            <w:pPr>
              <w:spacing w:after="20"/>
              <w:ind w:left="20"/>
              <w:jc w:val="both"/>
            </w:pPr>
            <w:r>
              <w:rPr>
                <w:rFonts w:ascii="Times New Roman"/>
                <w:b w:val="false"/>
                <w:i w:val="false"/>
                <w:color w:val="000000"/>
                <w:sz w:val="20"/>
              </w:rPr>
              <w:t>
 </w:t>
            </w:r>
          </w:p>
          <w:bookmarkEnd w:id="4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1"/>
          <w:p>
            <w:pPr>
              <w:spacing w:after="20"/>
              <w:ind w:left="20"/>
              <w:jc w:val="both"/>
            </w:pPr>
            <w:r>
              <w:rPr>
                <w:rFonts w:ascii="Times New Roman"/>
                <w:b w:val="false"/>
                <w:i w:val="false"/>
                <w:color w:val="000000"/>
                <w:sz w:val="20"/>
              </w:rPr>
              <w:t>
 </w:t>
            </w:r>
          </w:p>
          <w:bookmarkEnd w:id="4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2"/>
          <w:p>
            <w:pPr>
              <w:spacing w:after="20"/>
              <w:ind w:left="20"/>
              <w:jc w:val="both"/>
            </w:pPr>
            <w:r>
              <w:rPr>
                <w:rFonts w:ascii="Times New Roman"/>
                <w:b w:val="false"/>
                <w:i w:val="false"/>
                <w:color w:val="000000"/>
                <w:sz w:val="20"/>
              </w:rPr>
              <w:t>
 </w:t>
            </w:r>
          </w:p>
          <w:bookmarkEnd w:id="4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3"/>
          <w:p>
            <w:pPr>
              <w:spacing w:after="20"/>
              <w:ind w:left="20"/>
              <w:jc w:val="both"/>
            </w:pPr>
            <w:r>
              <w:rPr>
                <w:rFonts w:ascii="Times New Roman"/>
                <w:b w:val="false"/>
                <w:i w:val="false"/>
                <w:color w:val="000000"/>
                <w:sz w:val="20"/>
              </w:rPr>
              <w:t>
 </w:t>
            </w:r>
          </w:p>
          <w:bookmarkEnd w:id="4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4"/>
          <w:p>
            <w:pPr>
              <w:spacing w:after="20"/>
              <w:ind w:left="20"/>
              <w:jc w:val="both"/>
            </w:pPr>
            <w:r>
              <w:rPr>
                <w:rFonts w:ascii="Times New Roman"/>
                <w:b w:val="false"/>
                <w:i w:val="false"/>
                <w:color w:val="000000"/>
                <w:sz w:val="20"/>
              </w:rPr>
              <w:t>
4</w:t>
            </w:r>
          </w:p>
          <w:bookmarkEnd w:id="4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5"/>
          <w:p>
            <w:pPr>
              <w:spacing w:after="20"/>
              <w:ind w:left="20"/>
              <w:jc w:val="both"/>
            </w:pPr>
            <w:r>
              <w:rPr>
                <w:rFonts w:ascii="Times New Roman"/>
                <w:b w:val="false"/>
                <w:i w:val="false"/>
                <w:color w:val="000000"/>
                <w:sz w:val="20"/>
              </w:rPr>
              <w:t>
 </w:t>
            </w:r>
          </w:p>
          <w:bookmarkEnd w:id="4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6"/>
          <w:p>
            <w:pPr>
              <w:spacing w:after="20"/>
              <w:ind w:left="20"/>
              <w:jc w:val="both"/>
            </w:pPr>
            <w:r>
              <w:rPr>
                <w:rFonts w:ascii="Times New Roman"/>
                <w:b w:val="false"/>
                <w:i w:val="false"/>
                <w:color w:val="000000"/>
                <w:sz w:val="20"/>
              </w:rPr>
              <w:t>
 </w:t>
            </w:r>
          </w:p>
          <w:bookmarkEnd w:id="4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7"/>
          <w:p>
            <w:pPr>
              <w:spacing w:after="20"/>
              <w:ind w:left="20"/>
              <w:jc w:val="both"/>
            </w:pPr>
            <w:r>
              <w:rPr>
                <w:rFonts w:ascii="Times New Roman"/>
                <w:b w:val="false"/>
                <w:i w:val="false"/>
                <w:color w:val="000000"/>
                <w:sz w:val="20"/>
              </w:rPr>
              <w:t>
Функционалдық топ</w:t>
            </w:r>
          </w:p>
          <w:bookmarkEnd w:id="47"/>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8"/>
          <w:p>
            <w:pPr>
              <w:spacing w:after="20"/>
              <w:ind w:left="20"/>
              <w:jc w:val="both"/>
            </w:pPr>
            <w:r>
              <w:rPr>
                <w:rFonts w:ascii="Times New Roman"/>
                <w:b w:val="false"/>
                <w:i w:val="false"/>
                <w:color w:val="000000"/>
                <w:sz w:val="20"/>
              </w:rPr>
              <w:t>
 </w:t>
            </w:r>
          </w:p>
          <w:bookmarkEnd w:id="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9"/>
          <w:p>
            <w:pPr>
              <w:spacing w:after="20"/>
              <w:ind w:left="20"/>
              <w:jc w:val="both"/>
            </w:pPr>
            <w:r>
              <w:rPr>
                <w:rFonts w:ascii="Times New Roman"/>
                <w:b w:val="false"/>
                <w:i w:val="false"/>
                <w:color w:val="000000"/>
                <w:sz w:val="20"/>
              </w:rPr>
              <w:t>
1</w:t>
            </w:r>
          </w:p>
          <w:bookmarkEnd w:id="49"/>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0"/>
          <w:p>
            <w:pPr>
              <w:spacing w:after="20"/>
              <w:ind w:left="20"/>
              <w:jc w:val="both"/>
            </w:pPr>
            <w:r>
              <w:rPr>
                <w:rFonts w:ascii="Times New Roman"/>
                <w:b w:val="false"/>
                <w:i w:val="false"/>
                <w:color w:val="000000"/>
                <w:sz w:val="20"/>
              </w:rPr>
              <w:t>
 </w:t>
            </w:r>
          </w:p>
          <w:bookmarkEnd w:id="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10702436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1"/>
          <w:p>
            <w:pPr>
              <w:spacing w:after="20"/>
              <w:ind w:left="20"/>
              <w:jc w:val="both"/>
            </w:pPr>
            <w:r>
              <w:rPr>
                <w:rFonts w:ascii="Times New Roman"/>
                <w:b w:val="false"/>
                <w:i w:val="false"/>
                <w:color w:val="000000"/>
                <w:sz w:val="20"/>
              </w:rPr>
              <w:t>
01</w:t>
            </w:r>
          </w:p>
          <w:bookmarkEnd w:id="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2"/>
          <w:p>
            <w:pPr>
              <w:spacing w:after="20"/>
              <w:ind w:left="20"/>
              <w:jc w:val="both"/>
            </w:pPr>
            <w:r>
              <w:rPr>
                <w:rFonts w:ascii="Times New Roman"/>
                <w:b w:val="false"/>
                <w:i w:val="false"/>
                <w:color w:val="000000"/>
                <w:sz w:val="20"/>
              </w:rPr>
              <w:t>
 </w:t>
            </w:r>
          </w:p>
          <w:bookmarkEnd w:id="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3"/>
          <w:p>
            <w:pPr>
              <w:spacing w:after="20"/>
              <w:ind w:left="20"/>
              <w:jc w:val="both"/>
            </w:pPr>
            <w:r>
              <w:rPr>
                <w:rFonts w:ascii="Times New Roman"/>
                <w:b w:val="false"/>
                <w:i w:val="false"/>
                <w:color w:val="000000"/>
                <w:sz w:val="20"/>
              </w:rPr>
              <w:t>
 </w:t>
            </w:r>
          </w:p>
          <w:bookmarkEnd w:id="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4"/>
          <w:p>
            <w:pPr>
              <w:spacing w:after="20"/>
              <w:ind w:left="20"/>
              <w:jc w:val="both"/>
            </w:pPr>
            <w:r>
              <w:rPr>
                <w:rFonts w:ascii="Times New Roman"/>
                <w:b w:val="false"/>
                <w:i w:val="false"/>
                <w:color w:val="000000"/>
                <w:sz w:val="20"/>
              </w:rPr>
              <w:t>
 </w:t>
            </w:r>
          </w:p>
          <w:bookmarkEnd w:id="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5"/>
          <w:p>
            <w:pPr>
              <w:spacing w:after="20"/>
              <w:ind w:left="20"/>
              <w:jc w:val="both"/>
            </w:pPr>
            <w:r>
              <w:rPr>
                <w:rFonts w:ascii="Times New Roman"/>
                <w:b w:val="false"/>
                <w:i w:val="false"/>
                <w:color w:val="000000"/>
                <w:sz w:val="20"/>
              </w:rPr>
              <w:t>
 </w:t>
            </w:r>
          </w:p>
          <w:bookmarkEnd w:id="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6"/>
          <w:p>
            <w:pPr>
              <w:spacing w:after="20"/>
              <w:ind w:left="20"/>
              <w:jc w:val="both"/>
            </w:pPr>
            <w:r>
              <w:rPr>
                <w:rFonts w:ascii="Times New Roman"/>
                <w:b w:val="false"/>
                <w:i w:val="false"/>
                <w:color w:val="000000"/>
                <w:sz w:val="20"/>
              </w:rPr>
              <w:t>
 </w:t>
            </w:r>
          </w:p>
          <w:bookmarkEnd w:id="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7"/>
          <w:p>
            <w:pPr>
              <w:spacing w:after="20"/>
              <w:ind w:left="20"/>
              <w:jc w:val="both"/>
            </w:pPr>
            <w:r>
              <w:rPr>
                <w:rFonts w:ascii="Times New Roman"/>
                <w:b w:val="false"/>
                <w:i w:val="false"/>
                <w:color w:val="000000"/>
                <w:sz w:val="20"/>
              </w:rPr>
              <w:t>
 </w:t>
            </w:r>
          </w:p>
          <w:bookmarkEnd w:id="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8"/>
          <w:p>
            <w:pPr>
              <w:spacing w:after="20"/>
              <w:ind w:left="20"/>
              <w:jc w:val="both"/>
            </w:pPr>
            <w:r>
              <w:rPr>
                <w:rFonts w:ascii="Times New Roman"/>
                <w:b w:val="false"/>
                <w:i w:val="false"/>
                <w:color w:val="000000"/>
                <w:sz w:val="20"/>
              </w:rPr>
              <w:t>
 </w:t>
            </w:r>
          </w:p>
          <w:bookmarkEnd w:id="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9"/>
          <w:p>
            <w:pPr>
              <w:spacing w:after="20"/>
              <w:ind w:left="20"/>
              <w:jc w:val="both"/>
            </w:pPr>
            <w:r>
              <w:rPr>
                <w:rFonts w:ascii="Times New Roman"/>
                <w:b w:val="false"/>
                <w:i w:val="false"/>
                <w:color w:val="000000"/>
                <w:sz w:val="20"/>
              </w:rPr>
              <w:t>
 </w:t>
            </w:r>
          </w:p>
          <w:bookmarkEnd w:id="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0"/>
          <w:p>
            <w:pPr>
              <w:spacing w:after="20"/>
              <w:ind w:left="20"/>
              <w:jc w:val="both"/>
            </w:pPr>
            <w:r>
              <w:rPr>
                <w:rFonts w:ascii="Times New Roman"/>
                <w:b w:val="false"/>
                <w:i w:val="false"/>
                <w:color w:val="000000"/>
                <w:sz w:val="20"/>
              </w:rPr>
              <w:t>
 </w:t>
            </w:r>
          </w:p>
          <w:bookmarkEnd w:id="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1"/>
          <w:p>
            <w:pPr>
              <w:spacing w:after="20"/>
              <w:ind w:left="20"/>
              <w:jc w:val="both"/>
            </w:pPr>
            <w:r>
              <w:rPr>
                <w:rFonts w:ascii="Times New Roman"/>
                <w:b w:val="false"/>
                <w:i w:val="false"/>
                <w:color w:val="000000"/>
                <w:sz w:val="20"/>
              </w:rPr>
              <w:t>
 </w:t>
            </w:r>
          </w:p>
          <w:bookmarkEnd w:id="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2"/>
          <w:p>
            <w:pPr>
              <w:spacing w:after="20"/>
              <w:ind w:left="20"/>
              <w:jc w:val="both"/>
            </w:pPr>
            <w:r>
              <w:rPr>
                <w:rFonts w:ascii="Times New Roman"/>
                <w:b w:val="false"/>
                <w:i w:val="false"/>
                <w:color w:val="000000"/>
                <w:sz w:val="20"/>
              </w:rPr>
              <w:t>
 </w:t>
            </w:r>
          </w:p>
          <w:bookmarkEnd w:id="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3"/>
          <w:p>
            <w:pPr>
              <w:spacing w:after="20"/>
              <w:ind w:left="20"/>
              <w:jc w:val="both"/>
            </w:pPr>
            <w:r>
              <w:rPr>
                <w:rFonts w:ascii="Times New Roman"/>
                <w:b w:val="false"/>
                <w:i w:val="false"/>
                <w:color w:val="000000"/>
                <w:sz w:val="20"/>
              </w:rPr>
              <w:t>
 </w:t>
            </w:r>
          </w:p>
          <w:bookmarkEnd w:id="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4"/>
          <w:p>
            <w:pPr>
              <w:spacing w:after="20"/>
              <w:ind w:left="20"/>
              <w:jc w:val="both"/>
            </w:pPr>
            <w:r>
              <w:rPr>
                <w:rFonts w:ascii="Times New Roman"/>
                <w:b w:val="false"/>
                <w:i w:val="false"/>
                <w:color w:val="000000"/>
                <w:sz w:val="20"/>
              </w:rPr>
              <w:t>
 </w:t>
            </w:r>
          </w:p>
          <w:bookmarkEnd w:id="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5"/>
          <w:p>
            <w:pPr>
              <w:spacing w:after="20"/>
              <w:ind w:left="20"/>
              <w:jc w:val="both"/>
            </w:pPr>
            <w:r>
              <w:rPr>
                <w:rFonts w:ascii="Times New Roman"/>
                <w:b w:val="false"/>
                <w:i w:val="false"/>
                <w:color w:val="000000"/>
                <w:sz w:val="20"/>
              </w:rPr>
              <w:t>
 </w:t>
            </w:r>
          </w:p>
          <w:bookmarkEnd w:id="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6"/>
          <w:p>
            <w:pPr>
              <w:spacing w:after="20"/>
              <w:ind w:left="20"/>
              <w:jc w:val="both"/>
            </w:pPr>
            <w:r>
              <w:rPr>
                <w:rFonts w:ascii="Times New Roman"/>
                <w:b w:val="false"/>
                <w:i w:val="false"/>
                <w:color w:val="000000"/>
                <w:sz w:val="20"/>
              </w:rPr>
              <w:t>
 </w:t>
            </w:r>
          </w:p>
          <w:bookmarkEnd w:id="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7"/>
          <w:p>
            <w:pPr>
              <w:spacing w:after="20"/>
              <w:ind w:left="20"/>
              <w:jc w:val="both"/>
            </w:pPr>
            <w:r>
              <w:rPr>
                <w:rFonts w:ascii="Times New Roman"/>
                <w:b w:val="false"/>
                <w:i w:val="false"/>
                <w:color w:val="000000"/>
                <w:sz w:val="20"/>
              </w:rPr>
              <w:t>
 </w:t>
            </w:r>
          </w:p>
          <w:bookmarkEnd w:id="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8"/>
          <w:p>
            <w:pPr>
              <w:spacing w:after="20"/>
              <w:ind w:left="20"/>
              <w:jc w:val="both"/>
            </w:pPr>
            <w:r>
              <w:rPr>
                <w:rFonts w:ascii="Times New Roman"/>
                <w:b w:val="false"/>
                <w:i w:val="false"/>
                <w:color w:val="000000"/>
                <w:sz w:val="20"/>
              </w:rPr>
              <w:t>
 </w:t>
            </w:r>
          </w:p>
          <w:bookmarkEnd w:id="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w:t>
            </w:r>
          </w:p>
          <w:bookmarkEnd w:id="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w:t>
            </w:r>
          </w:p>
          <w:bookmarkEnd w:id="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1"/>
          <w:p>
            <w:pPr>
              <w:spacing w:after="20"/>
              <w:ind w:left="20"/>
              <w:jc w:val="both"/>
            </w:pPr>
            <w:r>
              <w:rPr>
                <w:rFonts w:ascii="Times New Roman"/>
                <w:b w:val="false"/>
                <w:i w:val="false"/>
                <w:color w:val="000000"/>
                <w:sz w:val="20"/>
              </w:rPr>
              <w:t>
 </w:t>
            </w:r>
          </w:p>
          <w:bookmarkEnd w:id="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w:t>
            </w:r>
          </w:p>
          <w:bookmarkEnd w:id="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w:t>
            </w:r>
          </w:p>
          <w:bookmarkEnd w:id="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02</w:t>
            </w:r>
          </w:p>
          <w:bookmarkEnd w:id="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w:t>
            </w:r>
          </w:p>
          <w:bookmarkEnd w:id="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w:t>
            </w:r>
          </w:p>
          <w:bookmarkEnd w:id="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03</w:t>
            </w:r>
          </w:p>
          <w:bookmarkEnd w:id="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w:t>
            </w:r>
          </w:p>
          <w:bookmarkEnd w:id="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w:t>
            </w:r>
          </w:p>
          <w:bookmarkEnd w:id="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0"/>
          <w:p>
            <w:pPr>
              <w:spacing w:after="20"/>
              <w:ind w:left="20"/>
              <w:jc w:val="both"/>
            </w:pPr>
            <w:r>
              <w:rPr>
                <w:rFonts w:ascii="Times New Roman"/>
                <w:b w:val="false"/>
                <w:i w:val="false"/>
                <w:color w:val="000000"/>
                <w:sz w:val="20"/>
              </w:rPr>
              <w:t>
04</w:t>
            </w:r>
          </w:p>
          <w:bookmarkEnd w:id="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7259896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w:t>
            </w:r>
          </w:p>
          <w:bookmarkEnd w:id="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2"/>
          <w:p>
            <w:pPr>
              <w:spacing w:after="20"/>
              <w:ind w:left="20"/>
              <w:jc w:val="both"/>
            </w:pPr>
            <w:r>
              <w:rPr>
                <w:rFonts w:ascii="Times New Roman"/>
                <w:b w:val="false"/>
                <w:i w:val="false"/>
                <w:color w:val="000000"/>
                <w:sz w:val="20"/>
              </w:rPr>
              <w:t>
 </w:t>
            </w:r>
          </w:p>
          <w:bookmarkEnd w:id="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3"/>
          <w:p>
            <w:pPr>
              <w:spacing w:after="20"/>
              <w:ind w:left="20"/>
              <w:jc w:val="both"/>
            </w:pPr>
            <w:r>
              <w:rPr>
                <w:rFonts w:ascii="Times New Roman"/>
                <w:b w:val="false"/>
                <w:i w:val="false"/>
                <w:color w:val="000000"/>
                <w:sz w:val="20"/>
              </w:rPr>
              <w:t>
 </w:t>
            </w:r>
          </w:p>
          <w:bookmarkEnd w:id="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4"/>
          <w:p>
            <w:pPr>
              <w:spacing w:after="20"/>
              <w:ind w:left="20"/>
              <w:jc w:val="both"/>
            </w:pPr>
            <w:r>
              <w:rPr>
                <w:rFonts w:ascii="Times New Roman"/>
                <w:b w:val="false"/>
                <w:i w:val="false"/>
                <w:color w:val="000000"/>
                <w:sz w:val="20"/>
              </w:rPr>
              <w:t>
 </w:t>
            </w:r>
          </w:p>
          <w:bookmarkEnd w:id="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5"/>
          <w:p>
            <w:pPr>
              <w:spacing w:after="20"/>
              <w:ind w:left="20"/>
              <w:jc w:val="both"/>
            </w:pPr>
            <w:r>
              <w:rPr>
                <w:rFonts w:ascii="Times New Roman"/>
                <w:b w:val="false"/>
                <w:i w:val="false"/>
                <w:color w:val="000000"/>
                <w:sz w:val="20"/>
              </w:rPr>
              <w:t>
 </w:t>
            </w:r>
          </w:p>
          <w:bookmarkEnd w:id="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6"/>
          <w:p>
            <w:pPr>
              <w:spacing w:after="20"/>
              <w:ind w:left="20"/>
              <w:jc w:val="both"/>
            </w:pPr>
          </w:p>
          <w:bookmarkEnd w:id="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7"/>
          <w:p>
            <w:pPr>
              <w:spacing w:after="20"/>
              <w:ind w:left="20"/>
              <w:jc w:val="both"/>
            </w:pPr>
            <w:r>
              <w:rPr>
                <w:rFonts w:ascii="Times New Roman"/>
                <w:b w:val="false"/>
                <w:i w:val="false"/>
                <w:color w:val="000000"/>
                <w:sz w:val="20"/>
              </w:rPr>
              <w:t>
 </w:t>
            </w:r>
          </w:p>
          <w:bookmarkEnd w:id="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8"/>
          <w:p>
            <w:pPr>
              <w:spacing w:after="20"/>
              <w:ind w:left="20"/>
              <w:jc w:val="both"/>
            </w:pPr>
            <w:r>
              <w:rPr>
                <w:rFonts w:ascii="Times New Roman"/>
                <w:b w:val="false"/>
                <w:i w:val="false"/>
                <w:color w:val="000000"/>
                <w:sz w:val="20"/>
              </w:rPr>
              <w:t>
 </w:t>
            </w:r>
          </w:p>
          <w:bookmarkEnd w:id="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9"/>
          <w:p>
            <w:pPr>
              <w:spacing w:after="20"/>
              <w:ind w:left="20"/>
              <w:jc w:val="both"/>
            </w:pPr>
            <w:r>
              <w:rPr>
                <w:rFonts w:ascii="Times New Roman"/>
                <w:b w:val="false"/>
                <w:i w:val="false"/>
                <w:color w:val="000000"/>
                <w:sz w:val="20"/>
              </w:rPr>
              <w:t>
 </w:t>
            </w:r>
          </w:p>
          <w:bookmarkEnd w:id="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0"/>
          <w:p>
            <w:pPr>
              <w:spacing w:after="20"/>
              <w:ind w:left="20"/>
              <w:jc w:val="both"/>
            </w:pPr>
            <w:r>
              <w:rPr>
                <w:rFonts w:ascii="Times New Roman"/>
                <w:b w:val="false"/>
                <w:i w:val="false"/>
                <w:color w:val="000000"/>
                <w:sz w:val="20"/>
              </w:rPr>
              <w:t>
 </w:t>
            </w:r>
          </w:p>
          <w:bookmarkEnd w:id="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1"/>
          <w:p>
            <w:pPr>
              <w:spacing w:after="20"/>
              <w:ind w:left="20"/>
              <w:jc w:val="both"/>
            </w:pPr>
            <w:r>
              <w:rPr>
                <w:rFonts w:ascii="Times New Roman"/>
                <w:b w:val="false"/>
                <w:i w:val="false"/>
                <w:color w:val="000000"/>
                <w:sz w:val="20"/>
              </w:rPr>
              <w:t>
 </w:t>
            </w:r>
          </w:p>
          <w:bookmarkEnd w:id="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2"/>
          <w:p>
            <w:pPr>
              <w:spacing w:after="20"/>
              <w:ind w:left="20"/>
              <w:jc w:val="both"/>
            </w:pPr>
            <w:r>
              <w:rPr>
                <w:rFonts w:ascii="Times New Roman"/>
                <w:b w:val="false"/>
                <w:i w:val="false"/>
                <w:color w:val="000000"/>
                <w:sz w:val="20"/>
              </w:rPr>
              <w:t>
 </w:t>
            </w:r>
          </w:p>
          <w:bookmarkEnd w:id="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3"/>
          <w:p>
            <w:pPr>
              <w:spacing w:after="20"/>
              <w:ind w:left="20"/>
              <w:jc w:val="both"/>
            </w:pPr>
            <w:r>
              <w:rPr>
                <w:rFonts w:ascii="Times New Roman"/>
                <w:b w:val="false"/>
                <w:i w:val="false"/>
                <w:color w:val="000000"/>
                <w:sz w:val="20"/>
              </w:rPr>
              <w:t>
 </w:t>
            </w:r>
          </w:p>
          <w:bookmarkEnd w:id="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4"/>
          <w:p>
            <w:pPr>
              <w:spacing w:after="20"/>
              <w:ind w:left="20"/>
              <w:jc w:val="both"/>
            </w:pPr>
            <w:r>
              <w:rPr>
                <w:rFonts w:ascii="Times New Roman"/>
                <w:b w:val="false"/>
                <w:i w:val="false"/>
                <w:color w:val="000000"/>
                <w:sz w:val="20"/>
              </w:rPr>
              <w:t>
 </w:t>
            </w:r>
          </w:p>
          <w:bookmarkEnd w:id="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5"/>
          <w:p>
            <w:pPr>
              <w:spacing w:after="20"/>
              <w:ind w:left="20"/>
              <w:jc w:val="both"/>
            </w:pPr>
            <w:r>
              <w:rPr>
                <w:rFonts w:ascii="Times New Roman"/>
                <w:b w:val="false"/>
                <w:i w:val="false"/>
                <w:color w:val="000000"/>
                <w:sz w:val="20"/>
              </w:rPr>
              <w:t>
 </w:t>
            </w:r>
          </w:p>
          <w:bookmarkEnd w:id="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6"/>
          <w:p>
            <w:pPr>
              <w:spacing w:after="20"/>
              <w:ind w:left="20"/>
              <w:jc w:val="both"/>
            </w:pPr>
            <w:r>
              <w:rPr>
                <w:rFonts w:ascii="Times New Roman"/>
                <w:b w:val="false"/>
                <w:i w:val="false"/>
                <w:color w:val="000000"/>
                <w:sz w:val="20"/>
              </w:rPr>
              <w:t>
 </w:t>
            </w:r>
          </w:p>
          <w:bookmarkEnd w:id="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7"/>
          <w:p>
            <w:pPr>
              <w:spacing w:after="20"/>
              <w:ind w:left="20"/>
              <w:jc w:val="both"/>
            </w:pPr>
            <w:r>
              <w:rPr>
                <w:rFonts w:ascii="Times New Roman"/>
                <w:b w:val="false"/>
                <w:i w:val="false"/>
                <w:color w:val="000000"/>
                <w:sz w:val="20"/>
              </w:rPr>
              <w:t>
 </w:t>
            </w:r>
          </w:p>
          <w:bookmarkEnd w:id="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8"/>
          <w:p>
            <w:pPr>
              <w:spacing w:after="20"/>
              <w:ind w:left="20"/>
              <w:jc w:val="both"/>
            </w:pPr>
            <w:r>
              <w:rPr>
                <w:rFonts w:ascii="Times New Roman"/>
                <w:b w:val="false"/>
                <w:i w:val="false"/>
                <w:color w:val="000000"/>
                <w:sz w:val="20"/>
              </w:rPr>
              <w:t>
 </w:t>
            </w:r>
          </w:p>
          <w:bookmarkEnd w:id="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06</w:t>
            </w:r>
          </w:p>
          <w:bookmarkEnd w:id="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0"/>
          <w:p>
            <w:pPr>
              <w:spacing w:after="20"/>
              <w:ind w:left="20"/>
              <w:jc w:val="both"/>
            </w:pPr>
            <w:r>
              <w:rPr>
                <w:rFonts w:ascii="Times New Roman"/>
                <w:b w:val="false"/>
                <w:i w:val="false"/>
                <w:color w:val="000000"/>
                <w:sz w:val="20"/>
              </w:rPr>
              <w:t>
 </w:t>
            </w:r>
          </w:p>
          <w:bookmarkEnd w:id="1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1"/>
          <w:p>
            <w:pPr>
              <w:spacing w:after="20"/>
              <w:ind w:left="20"/>
              <w:jc w:val="both"/>
            </w:pPr>
            <w:r>
              <w:rPr>
                <w:rFonts w:ascii="Times New Roman"/>
                <w:b w:val="false"/>
                <w:i w:val="false"/>
                <w:color w:val="000000"/>
                <w:sz w:val="20"/>
              </w:rPr>
              <w:t>
 </w:t>
            </w:r>
          </w:p>
          <w:bookmarkEnd w:id="1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2"/>
          <w:p>
            <w:pPr>
              <w:spacing w:after="20"/>
              <w:ind w:left="20"/>
              <w:jc w:val="both"/>
            </w:pPr>
            <w:r>
              <w:rPr>
                <w:rFonts w:ascii="Times New Roman"/>
                <w:b w:val="false"/>
                <w:i w:val="false"/>
                <w:color w:val="000000"/>
                <w:sz w:val="20"/>
              </w:rPr>
              <w:t>
 </w:t>
            </w:r>
          </w:p>
          <w:bookmarkEnd w:id="1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3"/>
          <w:p>
            <w:pPr>
              <w:spacing w:after="20"/>
              <w:ind w:left="20"/>
              <w:jc w:val="both"/>
            </w:pPr>
            <w:r>
              <w:rPr>
                <w:rFonts w:ascii="Times New Roman"/>
                <w:b w:val="false"/>
                <w:i w:val="false"/>
                <w:color w:val="000000"/>
                <w:sz w:val="20"/>
              </w:rPr>
              <w:t>
 </w:t>
            </w:r>
          </w:p>
          <w:bookmarkEnd w:id="1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4"/>
          <w:p>
            <w:pPr>
              <w:spacing w:after="20"/>
              <w:ind w:left="20"/>
              <w:jc w:val="both"/>
            </w:pPr>
            <w:r>
              <w:rPr>
                <w:rFonts w:ascii="Times New Roman"/>
                <w:b w:val="false"/>
                <w:i w:val="false"/>
                <w:color w:val="000000"/>
                <w:sz w:val="20"/>
              </w:rPr>
              <w:t>
 </w:t>
            </w:r>
          </w:p>
          <w:bookmarkEnd w:id="1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5"/>
          <w:p>
            <w:pPr>
              <w:spacing w:after="20"/>
              <w:ind w:left="20"/>
              <w:jc w:val="both"/>
            </w:pPr>
            <w:r>
              <w:rPr>
                <w:rFonts w:ascii="Times New Roman"/>
                <w:b w:val="false"/>
                <w:i w:val="false"/>
                <w:color w:val="000000"/>
                <w:sz w:val="20"/>
              </w:rPr>
              <w:t>
 </w:t>
            </w:r>
          </w:p>
          <w:bookmarkEnd w:id="1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6"/>
          <w:p>
            <w:pPr>
              <w:spacing w:after="20"/>
              <w:ind w:left="20"/>
              <w:jc w:val="both"/>
            </w:pPr>
            <w:r>
              <w:rPr>
                <w:rFonts w:ascii="Times New Roman"/>
                <w:b w:val="false"/>
                <w:i w:val="false"/>
                <w:color w:val="000000"/>
                <w:sz w:val="20"/>
              </w:rPr>
              <w:t>
 </w:t>
            </w:r>
          </w:p>
          <w:bookmarkEnd w:id="1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7"/>
          <w:p>
            <w:pPr>
              <w:spacing w:after="20"/>
              <w:ind w:left="20"/>
              <w:jc w:val="both"/>
            </w:pPr>
            <w:r>
              <w:rPr>
                <w:rFonts w:ascii="Times New Roman"/>
                <w:b w:val="false"/>
                <w:i w:val="false"/>
                <w:color w:val="000000"/>
                <w:sz w:val="20"/>
              </w:rPr>
              <w:t>
 </w:t>
            </w:r>
          </w:p>
          <w:bookmarkEnd w:id="1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8"/>
          <w:p>
            <w:pPr>
              <w:spacing w:after="20"/>
              <w:ind w:left="20"/>
              <w:jc w:val="both"/>
            </w:pPr>
            <w:r>
              <w:rPr>
                <w:rFonts w:ascii="Times New Roman"/>
                <w:b w:val="false"/>
                <w:i w:val="false"/>
                <w:color w:val="000000"/>
                <w:sz w:val="20"/>
              </w:rPr>
              <w:t>
 </w:t>
            </w:r>
          </w:p>
          <w:bookmarkEnd w:id="1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9"/>
          <w:p>
            <w:pPr>
              <w:spacing w:after="20"/>
              <w:ind w:left="20"/>
              <w:jc w:val="both"/>
            </w:pPr>
            <w:r>
              <w:rPr>
                <w:rFonts w:ascii="Times New Roman"/>
                <w:b w:val="false"/>
                <w:i w:val="false"/>
                <w:color w:val="000000"/>
                <w:sz w:val="20"/>
              </w:rPr>
              <w:t>
 </w:t>
            </w:r>
          </w:p>
          <w:bookmarkEnd w:id="1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0"/>
          <w:p>
            <w:pPr>
              <w:spacing w:after="20"/>
              <w:ind w:left="20"/>
              <w:jc w:val="both"/>
            </w:pPr>
            <w:r>
              <w:rPr>
                <w:rFonts w:ascii="Times New Roman"/>
                <w:b w:val="false"/>
                <w:i w:val="false"/>
                <w:color w:val="000000"/>
                <w:sz w:val="20"/>
              </w:rPr>
              <w:t>
 </w:t>
            </w:r>
          </w:p>
          <w:bookmarkEnd w:id="1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w:t>
            </w:r>
          </w:p>
          <w:bookmarkEnd w:id="1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w:t>
            </w:r>
          </w:p>
          <w:bookmarkEnd w:id="1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w:t>
            </w:r>
          </w:p>
          <w:bookmarkEnd w:id="1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w:t>
            </w:r>
          </w:p>
          <w:bookmarkEnd w:id="1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5"/>
          <w:p>
            <w:pPr>
              <w:spacing w:after="20"/>
              <w:ind w:left="20"/>
              <w:jc w:val="both"/>
            </w:pPr>
            <w:r>
              <w:rPr>
                <w:rFonts w:ascii="Times New Roman"/>
                <w:b w:val="false"/>
                <w:i w:val="false"/>
                <w:color w:val="000000"/>
                <w:sz w:val="20"/>
              </w:rPr>
              <w:t>
 </w:t>
            </w:r>
          </w:p>
          <w:bookmarkEnd w:id="11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6"/>
          <w:p>
            <w:pPr>
              <w:spacing w:after="20"/>
              <w:ind w:left="20"/>
              <w:jc w:val="both"/>
            </w:pPr>
            <w:r>
              <w:rPr>
                <w:rFonts w:ascii="Times New Roman"/>
                <w:b w:val="false"/>
                <w:i w:val="false"/>
                <w:color w:val="000000"/>
                <w:sz w:val="20"/>
              </w:rPr>
              <w:t>
 </w:t>
            </w:r>
          </w:p>
          <w:bookmarkEnd w:id="1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7"/>
          <w:p>
            <w:pPr>
              <w:spacing w:after="20"/>
              <w:ind w:left="20"/>
              <w:jc w:val="both"/>
            </w:pPr>
            <w:r>
              <w:rPr>
                <w:rFonts w:ascii="Times New Roman"/>
                <w:b w:val="false"/>
                <w:i w:val="false"/>
                <w:color w:val="000000"/>
                <w:sz w:val="20"/>
              </w:rPr>
              <w:t>
 </w:t>
            </w:r>
          </w:p>
          <w:bookmarkEnd w:id="1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8"/>
          <w:p>
            <w:pPr>
              <w:spacing w:after="20"/>
              <w:ind w:left="20"/>
              <w:jc w:val="both"/>
            </w:pPr>
            <w:r>
              <w:rPr>
                <w:rFonts w:ascii="Times New Roman"/>
                <w:b w:val="false"/>
                <w:i w:val="false"/>
                <w:color w:val="000000"/>
                <w:sz w:val="20"/>
              </w:rPr>
              <w:t>
 </w:t>
            </w:r>
          </w:p>
          <w:bookmarkEnd w:id="1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9"/>
          <w:p>
            <w:pPr>
              <w:spacing w:after="20"/>
              <w:ind w:left="20"/>
              <w:jc w:val="both"/>
            </w:pPr>
            <w:r>
              <w:rPr>
                <w:rFonts w:ascii="Times New Roman"/>
                <w:b w:val="false"/>
                <w:i w:val="false"/>
                <w:color w:val="000000"/>
                <w:sz w:val="20"/>
              </w:rPr>
              <w:t>
 </w:t>
            </w:r>
          </w:p>
          <w:bookmarkEnd w:id="1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0"/>
          <w:p>
            <w:pPr>
              <w:spacing w:after="20"/>
              <w:ind w:left="20"/>
              <w:jc w:val="both"/>
            </w:pPr>
            <w:r>
              <w:rPr>
                <w:rFonts w:ascii="Times New Roman"/>
                <w:b w:val="false"/>
                <w:i w:val="false"/>
                <w:color w:val="000000"/>
                <w:sz w:val="20"/>
              </w:rPr>
              <w:t>
07</w:t>
            </w:r>
          </w:p>
          <w:bookmarkEnd w:id="1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1"/>
          <w:p>
            <w:pPr>
              <w:spacing w:after="20"/>
              <w:ind w:left="20"/>
              <w:jc w:val="both"/>
            </w:pPr>
            <w:r>
              <w:rPr>
                <w:rFonts w:ascii="Times New Roman"/>
                <w:b w:val="false"/>
                <w:i w:val="false"/>
                <w:color w:val="000000"/>
                <w:sz w:val="20"/>
              </w:rPr>
              <w:t>
 </w:t>
            </w:r>
          </w:p>
          <w:bookmarkEnd w:id="1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2"/>
          <w:p>
            <w:pPr>
              <w:spacing w:after="20"/>
              <w:ind w:left="20"/>
              <w:jc w:val="both"/>
            </w:pPr>
            <w:r>
              <w:rPr>
                <w:rFonts w:ascii="Times New Roman"/>
                <w:b w:val="false"/>
                <w:i w:val="false"/>
                <w:color w:val="000000"/>
                <w:sz w:val="20"/>
              </w:rPr>
              <w:t>
 </w:t>
            </w:r>
          </w:p>
          <w:bookmarkEnd w:id="1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3"/>
          <w:p>
            <w:pPr>
              <w:spacing w:after="20"/>
              <w:ind w:left="20"/>
              <w:jc w:val="both"/>
            </w:pPr>
            <w:r>
              <w:rPr>
                <w:rFonts w:ascii="Times New Roman"/>
                <w:b w:val="false"/>
                <w:i w:val="false"/>
                <w:color w:val="000000"/>
                <w:sz w:val="20"/>
              </w:rPr>
              <w:t>
 </w:t>
            </w:r>
          </w:p>
          <w:bookmarkEnd w:id="1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4"/>
          <w:p>
            <w:pPr>
              <w:spacing w:after="20"/>
              <w:ind w:left="20"/>
              <w:jc w:val="both"/>
            </w:pPr>
            <w:r>
              <w:rPr>
                <w:rFonts w:ascii="Times New Roman"/>
                <w:b w:val="false"/>
                <w:i w:val="false"/>
                <w:color w:val="000000"/>
                <w:sz w:val="20"/>
              </w:rPr>
              <w:t>
 </w:t>
            </w:r>
          </w:p>
          <w:bookmarkEnd w:id="1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5"/>
          <w:p>
            <w:pPr>
              <w:spacing w:after="20"/>
              <w:ind w:left="20"/>
              <w:jc w:val="both"/>
            </w:pPr>
            <w:r>
              <w:rPr>
                <w:rFonts w:ascii="Times New Roman"/>
                <w:b w:val="false"/>
                <w:i w:val="false"/>
                <w:color w:val="000000"/>
                <w:sz w:val="20"/>
              </w:rPr>
              <w:t>
 </w:t>
            </w:r>
          </w:p>
          <w:bookmarkEnd w:id="1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6"/>
          <w:p>
            <w:pPr>
              <w:spacing w:after="20"/>
              <w:ind w:left="20"/>
              <w:jc w:val="both"/>
            </w:pPr>
            <w:r>
              <w:rPr>
                <w:rFonts w:ascii="Times New Roman"/>
                <w:b w:val="false"/>
                <w:i w:val="false"/>
                <w:color w:val="000000"/>
                <w:sz w:val="20"/>
              </w:rPr>
              <w:t>
 </w:t>
            </w:r>
          </w:p>
          <w:bookmarkEnd w:id="1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7"/>
          <w:p>
            <w:pPr>
              <w:spacing w:after="20"/>
              <w:ind w:left="20"/>
              <w:jc w:val="both"/>
            </w:pPr>
            <w:r>
              <w:rPr>
                <w:rFonts w:ascii="Times New Roman"/>
                <w:b w:val="false"/>
                <w:i w:val="false"/>
                <w:color w:val="000000"/>
                <w:sz w:val="20"/>
              </w:rPr>
              <w:t>
 </w:t>
            </w:r>
          </w:p>
          <w:bookmarkEnd w:id="1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8"/>
          <w:p>
            <w:pPr>
              <w:spacing w:after="20"/>
              <w:ind w:left="20"/>
              <w:jc w:val="both"/>
            </w:pPr>
            <w:r>
              <w:rPr>
                <w:rFonts w:ascii="Times New Roman"/>
                <w:b w:val="false"/>
                <w:i w:val="false"/>
                <w:color w:val="000000"/>
                <w:sz w:val="20"/>
              </w:rPr>
              <w:t>
 </w:t>
            </w:r>
          </w:p>
          <w:bookmarkEnd w:id="1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9"/>
          <w:p>
            <w:pPr>
              <w:spacing w:after="20"/>
              <w:ind w:left="20"/>
              <w:jc w:val="both"/>
            </w:pPr>
            <w:r>
              <w:rPr>
                <w:rFonts w:ascii="Times New Roman"/>
                <w:b w:val="false"/>
                <w:i w:val="false"/>
                <w:color w:val="000000"/>
                <w:sz w:val="20"/>
              </w:rPr>
              <w:t>
 </w:t>
            </w:r>
          </w:p>
          <w:bookmarkEnd w:id="1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w:t>
            </w:r>
          </w:p>
          <w:bookmarkEnd w:id="1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1"/>
          <w:p>
            <w:pPr>
              <w:spacing w:after="20"/>
              <w:ind w:left="20"/>
              <w:jc w:val="both"/>
            </w:pPr>
            <w:r>
              <w:rPr>
                <w:rFonts w:ascii="Times New Roman"/>
                <w:b w:val="false"/>
                <w:i w:val="false"/>
                <w:color w:val="000000"/>
                <w:sz w:val="20"/>
              </w:rPr>
              <w:t>
 </w:t>
            </w:r>
          </w:p>
          <w:bookmarkEnd w:id="1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2"/>
          <w:p>
            <w:pPr>
              <w:spacing w:after="20"/>
              <w:ind w:left="20"/>
              <w:jc w:val="both"/>
            </w:pPr>
            <w:r>
              <w:rPr>
                <w:rFonts w:ascii="Times New Roman"/>
                <w:b w:val="false"/>
                <w:i w:val="false"/>
                <w:color w:val="000000"/>
                <w:sz w:val="20"/>
              </w:rPr>
              <w:t>
 </w:t>
            </w:r>
          </w:p>
          <w:bookmarkEnd w:id="1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3"/>
          <w:p>
            <w:pPr>
              <w:spacing w:after="20"/>
              <w:ind w:left="20"/>
              <w:jc w:val="both"/>
            </w:pPr>
            <w:r>
              <w:rPr>
                <w:rFonts w:ascii="Times New Roman"/>
                <w:b w:val="false"/>
                <w:i w:val="false"/>
                <w:color w:val="000000"/>
                <w:sz w:val="20"/>
              </w:rPr>
              <w:t>
 </w:t>
            </w:r>
          </w:p>
          <w:bookmarkEnd w:id="13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w:t>
            </w:r>
          </w:p>
          <w:bookmarkEnd w:id="13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5"/>
          <w:p>
            <w:pPr>
              <w:spacing w:after="20"/>
              <w:ind w:left="20"/>
              <w:jc w:val="both"/>
            </w:pPr>
            <w:r>
              <w:rPr>
                <w:rFonts w:ascii="Times New Roman"/>
                <w:b w:val="false"/>
                <w:i w:val="false"/>
                <w:color w:val="000000"/>
                <w:sz w:val="20"/>
              </w:rPr>
              <w:t>
 </w:t>
            </w:r>
          </w:p>
          <w:bookmarkEnd w:id="1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6"/>
          <w:p>
            <w:pPr>
              <w:spacing w:after="20"/>
              <w:ind w:left="20"/>
              <w:jc w:val="both"/>
            </w:pPr>
            <w:r>
              <w:rPr>
                <w:rFonts w:ascii="Times New Roman"/>
                <w:b w:val="false"/>
                <w:i w:val="false"/>
                <w:color w:val="000000"/>
                <w:sz w:val="20"/>
              </w:rPr>
              <w:t>
 </w:t>
            </w:r>
          </w:p>
          <w:bookmarkEnd w:id="1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7"/>
          <w:p>
            <w:pPr>
              <w:spacing w:after="20"/>
              <w:ind w:left="20"/>
              <w:jc w:val="both"/>
            </w:pPr>
            <w:r>
              <w:rPr>
                <w:rFonts w:ascii="Times New Roman"/>
                <w:b w:val="false"/>
                <w:i w:val="false"/>
                <w:color w:val="000000"/>
                <w:sz w:val="20"/>
              </w:rPr>
              <w:t>
08</w:t>
            </w:r>
          </w:p>
          <w:bookmarkEnd w:id="1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8"/>
          <w:p>
            <w:pPr>
              <w:spacing w:after="20"/>
              <w:ind w:left="20"/>
              <w:jc w:val="both"/>
            </w:pPr>
            <w:r>
              <w:rPr>
                <w:rFonts w:ascii="Times New Roman"/>
                <w:b w:val="false"/>
                <w:i w:val="false"/>
                <w:color w:val="000000"/>
                <w:sz w:val="20"/>
              </w:rPr>
              <w:t>
 </w:t>
            </w:r>
          </w:p>
          <w:bookmarkEnd w:id="1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9"/>
          <w:p>
            <w:pPr>
              <w:spacing w:after="20"/>
              <w:ind w:left="20"/>
              <w:jc w:val="both"/>
            </w:pPr>
            <w:r>
              <w:rPr>
                <w:rFonts w:ascii="Times New Roman"/>
                <w:b w:val="false"/>
                <w:i w:val="false"/>
                <w:color w:val="000000"/>
                <w:sz w:val="20"/>
              </w:rPr>
              <w:t>
 </w:t>
            </w:r>
          </w:p>
          <w:bookmarkEnd w:id="1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0"/>
          <w:p>
            <w:pPr>
              <w:spacing w:after="20"/>
              <w:ind w:left="20"/>
              <w:jc w:val="both"/>
            </w:pPr>
            <w:r>
              <w:rPr>
                <w:rFonts w:ascii="Times New Roman"/>
                <w:b w:val="false"/>
                <w:i w:val="false"/>
                <w:color w:val="000000"/>
                <w:sz w:val="20"/>
              </w:rPr>
              <w:t>
 </w:t>
            </w:r>
          </w:p>
          <w:bookmarkEnd w:id="1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1"/>
          <w:p>
            <w:pPr>
              <w:spacing w:after="20"/>
              <w:ind w:left="20"/>
              <w:jc w:val="both"/>
            </w:pPr>
            <w:r>
              <w:rPr>
                <w:rFonts w:ascii="Times New Roman"/>
                <w:b w:val="false"/>
                <w:i w:val="false"/>
                <w:color w:val="000000"/>
                <w:sz w:val="20"/>
              </w:rPr>
              <w:t>
 </w:t>
            </w:r>
          </w:p>
          <w:bookmarkEnd w:id="1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2"/>
          <w:p>
            <w:pPr>
              <w:spacing w:after="20"/>
              <w:ind w:left="20"/>
              <w:jc w:val="both"/>
            </w:pPr>
            <w:r>
              <w:rPr>
                <w:rFonts w:ascii="Times New Roman"/>
                <w:b w:val="false"/>
                <w:i w:val="false"/>
                <w:color w:val="000000"/>
                <w:sz w:val="20"/>
              </w:rPr>
              <w:t>
 </w:t>
            </w:r>
          </w:p>
          <w:bookmarkEnd w:id="1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3"/>
          <w:p>
            <w:pPr>
              <w:spacing w:after="20"/>
              <w:ind w:left="20"/>
              <w:jc w:val="both"/>
            </w:pPr>
            <w:r>
              <w:rPr>
                <w:rFonts w:ascii="Times New Roman"/>
                <w:b w:val="false"/>
                <w:i w:val="false"/>
                <w:color w:val="000000"/>
                <w:sz w:val="20"/>
              </w:rPr>
              <w:t>
 </w:t>
            </w:r>
          </w:p>
          <w:bookmarkEnd w:id="1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4"/>
          <w:p>
            <w:pPr>
              <w:spacing w:after="20"/>
              <w:ind w:left="20"/>
              <w:jc w:val="both"/>
            </w:pPr>
            <w:r>
              <w:rPr>
                <w:rFonts w:ascii="Times New Roman"/>
                <w:b w:val="false"/>
                <w:i w:val="false"/>
                <w:color w:val="000000"/>
                <w:sz w:val="20"/>
              </w:rPr>
              <w:t>
 </w:t>
            </w:r>
          </w:p>
          <w:bookmarkEnd w:id="1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5"/>
          <w:p>
            <w:pPr>
              <w:spacing w:after="20"/>
              <w:ind w:left="20"/>
              <w:jc w:val="both"/>
            </w:pPr>
            <w:r>
              <w:rPr>
                <w:rFonts w:ascii="Times New Roman"/>
                <w:b w:val="false"/>
                <w:i w:val="false"/>
                <w:color w:val="000000"/>
                <w:sz w:val="20"/>
              </w:rPr>
              <w:t>
 </w:t>
            </w:r>
          </w:p>
          <w:bookmarkEnd w:id="1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6"/>
          <w:p>
            <w:pPr>
              <w:spacing w:after="20"/>
              <w:ind w:left="20"/>
              <w:jc w:val="both"/>
            </w:pPr>
            <w:r>
              <w:rPr>
                <w:rFonts w:ascii="Times New Roman"/>
                <w:b w:val="false"/>
                <w:i w:val="false"/>
                <w:color w:val="000000"/>
                <w:sz w:val="20"/>
              </w:rPr>
              <w:t>
 </w:t>
            </w:r>
          </w:p>
          <w:bookmarkEnd w:id="1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7"/>
          <w:p>
            <w:pPr>
              <w:spacing w:after="20"/>
              <w:ind w:left="20"/>
              <w:jc w:val="both"/>
            </w:pPr>
            <w:r>
              <w:rPr>
                <w:rFonts w:ascii="Times New Roman"/>
                <w:b w:val="false"/>
                <w:i w:val="false"/>
                <w:color w:val="000000"/>
                <w:sz w:val="20"/>
              </w:rPr>
              <w:t>
 </w:t>
            </w:r>
          </w:p>
          <w:bookmarkEnd w:id="1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8"/>
          <w:p>
            <w:pPr>
              <w:spacing w:after="20"/>
              <w:ind w:left="20"/>
              <w:jc w:val="both"/>
            </w:pPr>
            <w:r>
              <w:rPr>
                <w:rFonts w:ascii="Times New Roman"/>
                <w:b w:val="false"/>
                <w:i w:val="false"/>
                <w:color w:val="000000"/>
                <w:sz w:val="20"/>
              </w:rPr>
              <w:t>
 </w:t>
            </w:r>
          </w:p>
          <w:bookmarkEnd w:id="1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9"/>
          <w:p>
            <w:pPr>
              <w:spacing w:after="20"/>
              <w:ind w:left="20"/>
              <w:jc w:val="both"/>
            </w:pPr>
            <w:r>
              <w:rPr>
                <w:rFonts w:ascii="Times New Roman"/>
                <w:b w:val="false"/>
                <w:i w:val="false"/>
                <w:color w:val="000000"/>
                <w:sz w:val="20"/>
              </w:rPr>
              <w:t>
 </w:t>
            </w:r>
          </w:p>
          <w:bookmarkEnd w:id="1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0"/>
          <w:p>
            <w:pPr>
              <w:spacing w:after="20"/>
              <w:ind w:left="20"/>
              <w:jc w:val="both"/>
            </w:pPr>
            <w:r>
              <w:rPr>
                <w:rFonts w:ascii="Times New Roman"/>
                <w:b w:val="false"/>
                <w:i w:val="false"/>
                <w:color w:val="000000"/>
                <w:sz w:val="20"/>
              </w:rPr>
              <w:t>
 </w:t>
            </w:r>
          </w:p>
          <w:bookmarkEnd w:id="1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1"/>
          <w:p>
            <w:pPr>
              <w:spacing w:after="20"/>
              <w:ind w:left="20"/>
              <w:jc w:val="both"/>
            </w:pPr>
            <w:r>
              <w:rPr>
                <w:rFonts w:ascii="Times New Roman"/>
                <w:b w:val="false"/>
                <w:i w:val="false"/>
                <w:color w:val="000000"/>
                <w:sz w:val="20"/>
              </w:rPr>
              <w:t>
 </w:t>
            </w:r>
          </w:p>
          <w:bookmarkEnd w:id="1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2"/>
          <w:p>
            <w:pPr>
              <w:spacing w:after="20"/>
              <w:ind w:left="20"/>
              <w:jc w:val="both"/>
            </w:pPr>
            <w:r>
              <w:rPr>
                <w:rFonts w:ascii="Times New Roman"/>
                <w:b w:val="false"/>
                <w:i w:val="false"/>
                <w:color w:val="000000"/>
                <w:sz w:val="20"/>
              </w:rPr>
              <w:t>
 </w:t>
            </w:r>
          </w:p>
          <w:bookmarkEnd w:id="1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3"/>
          <w:p>
            <w:pPr>
              <w:spacing w:after="20"/>
              <w:ind w:left="20"/>
              <w:jc w:val="both"/>
            </w:pPr>
            <w:r>
              <w:rPr>
                <w:rFonts w:ascii="Times New Roman"/>
                <w:b w:val="false"/>
                <w:i w:val="false"/>
                <w:color w:val="000000"/>
                <w:sz w:val="20"/>
              </w:rPr>
              <w:t>
 </w:t>
            </w:r>
          </w:p>
          <w:bookmarkEnd w:id="1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4"/>
          <w:p>
            <w:pPr>
              <w:spacing w:after="20"/>
              <w:ind w:left="20"/>
              <w:jc w:val="both"/>
            </w:pPr>
            <w:r>
              <w:rPr>
                <w:rFonts w:ascii="Times New Roman"/>
                <w:b w:val="false"/>
                <w:i w:val="false"/>
                <w:color w:val="000000"/>
                <w:sz w:val="20"/>
              </w:rPr>
              <w:t>
 </w:t>
            </w:r>
          </w:p>
          <w:bookmarkEnd w:id="1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5"/>
          <w:p>
            <w:pPr>
              <w:spacing w:after="20"/>
              <w:ind w:left="20"/>
              <w:jc w:val="both"/>
            </w:pPr>
            <w:r>
              <w:rPr>
                <w:rFonts w:ascii="Times New Roman"/>
                <w:b w:val="false"/>
                <w:i w:val="false"/>
                <w:color w:val="000000"/>
                <w:sz w:val="20"/>
              </w:rPr>
              <w:t>
 </w:t>
            </w:r>
          </w:p>
          <w:bookmarkEnd w:id="1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6"/>
          <w:p>
            <w:pPr>
              <w:spacing w:after="20"/>
              <w:ind w:left="20"/>
              <w:jc w:val="both"/>
            </w:pPr>
            <w:r>
              <w:rPr>
                <w:rFonts w:ascii="Times New Roman"/>
                <w:b w:val="false"/>
                <w:i w:val="false"/>
                <w:color w:val="000000"/>
                <w:sz w:val="20"/>
              </w:rPr>
              <w:t>
 </w:t>
            </w:r>
          </w:p>
          <w:bookmarkEnd w:id="1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7"/>
          <w:p>
            <w:pPr>
              <w:spacing w:after="20"/>
              <w:ind w:left="20"/>
              <w:jc w:val="both"/>
            </w:pPr>
            <w:r>
              <w:rPr>
                <w:rFonts w:ascii="Times New Roman"/>
                <w:b w:val="false"/>
                <w:i w:val="false"/>
                <w:color w:val="000000"/>
                <w:sz w:val="20"/>
              </w:rPr>
              <w:t>
 </w:t>
            </w:r>
          </w:p>
          <w:bookmarkEnd w:id="1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8"/>
          <w:p>
            <w:pPr>
              <w:spacing w:after="20"/>
              <w:ind w:left="20"/>
              <w:jc w:val="both"/>
            </w:pPr>
            <w:r>
              <w:rPr>
                <w:rFonts w:ascii="Times New Roman"/>
                <w:b w:val="false"/>
                <w:i w:val="false"/>
                <w:color w:val="000000"/>
                <w:sz w:val="20"/>
              </w:rPr>
              <w:t>
 </w:t>
            </w:r>
          </w:p>
          <w:bookmarkEnd w:id="1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9"/>
          <w:p>
            <w:pPr>
              <w:spacing w:after="20"/>
              <w:ind w:left="20"/>
              <w:jc w:val="both"/>
            </w:pPr>
            <w:r>
              <w:rPr>
                <w:rFonts w:ascii="Times New Roman"/>
                <w:b w:val="false"/>
                <w:i w:val="false"/>
                <w:color w:val="000000"/>
                <w:sz w:val="20"/>
              </w:rPr>
              <w:t>
 </w:t>
            </w:r>
          </w:p>
          <w:bookmarkEnd w:id="1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0"/>
          <w:p>
            <w:pPr>
              <w:spacing w:after="20"/>
              <w:ind w:left="20"/>
              <w:jc w:val="both"/>
            </w:pPr>
            <w:r>
              <w:rPr>
                <w:rFonts w:ascii="Times New Roman"/>
                <w:b w:val="false"/>
                <w:i w:val="false"/>
                <w:color w:val="000000"/>
                <w:sz w:val="20"/>
              </w:rPr>
              <w:t>
 </w:t>
            </w:r>
          </w:p>
          <w:bookmarkEnd w:id="1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1"/>
          <w:p>
            <w:pPr>
              <w:spacing w:after="20"/>
              <w:ind w:left="20"/>
              <w:jc w:val="both"/>
            </w:pPr>
            <w:r>
              <w:rPr>
                <w:rFonts w:ascii="Times New Roman"/>
                <w:b w:val="false"/>
                <w:i w:val="false"/>
                <w:color w:val="000000"/>
                <w:sz w:val="20"/>
              </w:rPr>
              <w:t>
 </w:t>
            </w:r>
          </w:p>
          <w:bookmarkEnd w:id="1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2"/>
          <w:p>
            <w:pPr>
              <w:spacing w:after="20"/>
              <w:ind w:left="20"/>
              <w:jc w:val="both"/>
            </w:pPr>
            <w:r>
              <w:rPr>
                <w:rFonts w:ascii="Times New Roman"/>
                <w:b w:val="false"/>
                <w:i w:val="false"/>
                <w:color w:val="000000"/>
                <w:sz w:val="20"/>
              </w:rPr>
              <w:t>
 </w:t>
            </w:r>
          </w:p>
          <w:bookmarkEnd w:id="1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3"/>
          <w:p>
            <w:pPr>
              <w:spacing w:after="20"/>
              <w:ind w:left="20"/>
              <w:jc w:val="both"/>
            </w:pPr>
            <w:r>
              <w:rPr>
                <w:rFonts w:ascii="Times New Roman"/>
                <w:b w:val="false"/>
                <w:i w:val="false"/>
                <w:color w:val="000000"/>
                <w:sz w:val="20"/>
              </w:rPr>
              <w:t>
 </w:t>
            </w:r>
          </w:p>
          <w:bookmarkEnd w:id="1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4"/>
          <w:p>
            <w:pPr>
              <w:spacing w:after="20"/>
              <w:ind w:left="20"/>
              <w:jc w:val="both"/>
            </w:pPr>
            <w:r>
              <w:rPr>
                <w:rFonts w:ascii="Times New Roman"/>
                <w:b w:val="false"/>
                <w:i w:val="false"/>
                <w:color w:val="000000"/>
                <w:sz w:val="20"/>
              </w:rPr>
              <w:t>
 </w:t>
            </w:r>
          </w:p>
          <w:bookmarkEnd w:id="1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5"/>
          <w:p>
            <w:pPr>
              <w:spacing w:after="20"/>
              <w:ind w:left="20"/>
              <w:jc w:val="both"/>
            </w:pPr>
            <w:r>
              <w:rPr>
                <w:rFonts w:ascii="Times New Roman"/>
                <w:b w:val="false"/>
                <w:i w:val="false"/>
                <w:color w:val="000000"/>
                <w:sz w:val="20"/>
              </w:rPr>
              <w:t>
10</w:t>
            </w:r>
          </w:p>
          <w:bookmarkEnd w:id="1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6"/>
          <w:p>
            <w:pPr>
              <w:spacing w:after="20"/>
              <w:ind w:left="20"/>
              <w:jc w:val="both"/>
            </w:pPr>
            <w:r>
              <w:rPr>
                <w:rFonts w:ascii="Times New Roman"/>
                <w:b w:val="false"/>
                <w:i w:val="false"/>
                <w:color w:val="000000"/>
                <w:sz w:val="20"/>
              </w:rPr>
              <w:t>
 </w:t>
            </w:r>
          </w:p>
          <w:bookmarkEnd w:id="1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7"/>
          <w:p>
            <w:pPr>
              <w:spacing w:after="20"/>
              <w:ind w:left="20"/>
              <w:jc w:val="both"/>
            </w:pPr>
            <w:r>
              <w:rPr>
                <w:rFonts w:ascii="Times New Roman"/>
                <w:b w:val="false"/>
                <w:i w:val="false"/>
                <w:color w:val="000000"/>
                <w:sz w:val="20"/>
              </w:rPr>
              <w:t>
 </w:t>
            </w:r>
          </w:p>
          <w:bookmarkEnd w:id="1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8"/>
          <w:p>
            <w:pPr>
              <w:spacing w:after="20"/>
              <w:ind w:left="20"/>
              <w:jc w:val="both"/>
            </w:pPr>
            <w:r>
              <w:rPr>
                <w:rFonts w:ascii="Times New Roman"/>
                <w:b w:val="false"/>
                <w:i w:val="false"/>
                <w:color w:val="000000"/>
                <w:sz w:val="20"/>
              </w:rPr>
              <w:t>
 </w:t>
            </w:r>
          </w:p>
          <w:bookmarkEnd w:id="1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9"/>
          <w:p>
            <w:pPr>
              <w:spacing w:after="20"/>
              <w:ind w:left="20"/>
              <w:jc w:val="both"/>
            </w:pPr>
            <w:r>
              <w:rPr>
                <w:rFonts w:ascii="Times New Roman"/>
                <w:b w:val="false"/>
                <w:i w:val="false"/>
                <w:color w:val="000000"/>
                <w:sz w:val="20"/>
              </w:rPr>
              <w:t>
 </w:t>
            </w:r>
          </w:p>
          <w:bookmarkEnd w:id="1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0"/>
          <w:p>
            <w:pPr>
              <w:spacing w:after="20"/>
              <w:ind w:left="20"/>
              <w:jc w:val="both"/>
            </w:pPr>
            <w:r>
              <w:rPr>
                <w:rFonts w:ascii="Times New Roman"/>
                <w:b w:val="false"/>
                <w:i w:val="false"/>
                <w:color w:val="000000"/>
                <w:sz w:val="20"/>
              </w:rPr>
              <w:t>
 </w:t>
            </w:r>
          </w:p>
          <w:bookmarkEnd w:id="1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1"/>
          <w:p>
            <w:pPr>
              <w:spacing w:after="20"/>
              <w:ind w:left="20"/>
              <w:jc w:val="both"/>
            </w:pPr>
            <w:r>
              <w:rPr>
                <w:rFonts w:ascii="Times New Roman"/>
                <w:b w:val="false"/>
                <w:i w:val="false"/>
                <w:color w:val="000000"/>
                <w:sz w:val="20"/>
              </w:rPr>
              <w:t>
 </w:t>
            </w:r>
          </w:p>
          <w:bookmarkEnd w:id="1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2"/>
          <w:p>
            <w:pPr>
              <w:spacing w:after="20"/>
              <w:ind w:left="20"/>
              <w:jc w:val="both"/>
            </w:pPr>
            <w:r>
              <w:rPr>
                <w:rFonts w:ascii="Times New Roman"/>
                <w:b w:val="false"/>
                <w:i w:val="false"/>
                <w:color w:val="000000"/>
                <w:sz w:val="20"/>
              </w:rPr>
              <w:t>
 </w:t>
            </w:r>
          </w:p>
          <w:bookmarkEnd w:id="1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3"/>
          <w:p>
            <w:pPr>
              <w:spacing w:after="20"/>
              <w:ind w:left="20"/>
              <w:jc w:val="both"/>
            </w:pPr>
            <w:r>
              <w:rPr>
                <w:rFonts w:ascii="Times New Roman"/>
                <w:b w:val="false"/>
                <w:i w:val="false"/>
                <w:color w:val="000000"/>
                <w:sz w:val="20"/>
              </w:rPr>
              <w:t>
 </w:t>
            </w:r>
          </w:p>
          <w:bookmarkEnd w:id="1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4"/>
          <w:p>
            <w:pPr>
              <w:spacing w:after="20"/>
              <w:ind w:left="20"/>
              <w:jc w:val="both"/>
            </w:pPr>
            <w:r>
              <w:rPr>
                <w:rFonts w:ascii="Times New Roman"/>
                <w:b w:val="false"/>
                <w:i w:val="false"/>
                <w:color w:val="000000"/>
                <w:sz w:val="20"/>
              </w:rPr>
              <w:t>
 </w:t>
            </w:r>
          </w:p>
          <w:bookmarkEnd w:id="1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5"/>
          <w:p>
            <w:pPr>
              <w:spacing w:after="20"/>
              <w:ind w:left="20"/>
              <w:jc w:val="both"/>
            </w:pPr>
            <w:r>
              <w:rPr>
                <w:rFonts w:ascii="Times New Roman"/>
                <w:b w:val="false"/>
                <w:i w:val="false"/>
                <w:color w:val="000000"/>
                <w:sz w:val="20"/>
              </w:rPr>
              <w:t>
 </w:t>
            </w:r>
          </w:p>
          <w:bookmarkEnd w:id="1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6"/>
          <w:p>
            <w:pPr>
              <w:spacing w:after="20"/>
              <w:ind w:left="20"/>
              <w:jc w:val="both"/>
            </w:pPr>
            <w:r>
              <w:rPr>
                <w:rFonts w:ascii="Times New Roman"/>
                <w:b w:val="false"/>
                <w:i w:val="false"/>
                <w:color w:val="000000"/>
                <w:sz w:val="20"/>
              </w:rPr>
              <w:t>
 </w:t>
            </w:r>
          </w:p>
          <w:bookmarkEnd w:id="1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7"/>
          <w:p>
            <w:pPr>
              <w:spacing w:after="20"/>
              <w:ind w:left="20"/>
              <w:jc w:val="both"/>
            </w:pPr>
            <w:r>
              <w:rPr>
                <w:rFonts w:ascii="Times New Roman"/>
                <w:b w:val="false"/>
                <w:i w:val="false"/>
                <w:color w:val="000000"/>
                <w:sz w:val="20"/>
              </w:rPr>
              <w:t>
 </w:t>
            </w:r>
          </w:p>
          <w:bookmarkEnd w:id="1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8"/>
          <w:p>
            <w:pPr>
              <w:spacing w:after="20"/>
              <w:ind w:left="20"/>
              <w:jc w:val="both"/>
            </w:pPr>
            <w:r>
              <w:rPr>
                <w:rFonts w:ascii="Times New Roman"/>
                <w:b w:val="false"/>
                <w:i w:val="false"/>
                <w:color w:val="000000"/>
                <w:sz w:val="20"/>
              </w:rPr>
              <w:t>
 </w:t>
            </w:r>
          </w:p>
          <w:bookmarkEnd w:id="1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9"/>
          <w:p>
            <w:pPr>
              <w:spacing w:after="20"/>
              <w:ind w:left="20"/>
              <w:jc w:val="both"/>
            </w:pPr>
            <w:r>
              <w:rPr>
                <w:rFonts w:ascii="Times New Roman"/>
                <w:b w:val="false"/>
                <w:i w:val="false"/>
                <w:color w:val="000000"/>
                <w:sz w:val="20"/>
              </w:rPr>
              <w:t>
 </w:t>
            </w:r>
          </w:p>
          <w:bookmarkEnd w:id="1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0"/>
          <w:p>
            <w:pPr>
              <w:spacing w:after="20"/>
              <w:ind w:left="20"/>
              <w:jc w:val="both"/>
            </w:pPr>
            <w:r>
              <w:rPr>
                <w:rFonts w:ascii="Times New Roman"/>
                <w:b w:val="false"/>
                <w:i w:val="false"/>
                <w:color w:val="000000"/>
                <w:sz w:val="20"/>
              </w:rPr>
              <w:t>
 </w:t>
            </w:r>
          </w:p>
          <w:bookmarkEnd w:id="1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1"/>
          <w:p>
            <w:pPr>
              <w:spacing w:after="20"/>
              <w:ind w:left="20"/>
              <w:jc w:val="both"/>
            </w:pPr>
            <w:r>
              <w:rPr>
                <w:rFonts w:ascii="Times New Roman"/>
                <w:b w:val="false"/>
                <w:i w:val="false"/>
                <w:color w:val="000000"/>
                <w:sz w:val="20"/>
              </w:rPr>
              <w:t>
 </w:t>
            </w:r>
          </w:p>
          <w:bookmarkEnd w:id="1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2"/>
          <w:p>
            <w:pPr>
              <w:spacing w:after="20"/>
              <w:ind w:left="20"/>
              <w:jc w:val="both"/>
            </w:pPr>
            <w:r>
              <w:rPr>
                <w:rFonts w:ascii="Times New Roman"/>
                <w:b w:val="false"/>
                <w:i w:val="false"/>
                <w:color w:val="000000"/>
                <w:sz w:val="20"/>
              </w:rPr>
              <w:t>
 </w:t>
            </w:r>
          </w:p>
          <w:bookmarkEnd w:id="1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3"/>
          <w:p>
            <w:pPr>
              <w:spacing w:after="20"/>
              <w:ind w:left="20"/>
              <w:jc w:val="both"/>
            </w:pPr>
            <w:r>
              <w:rPr>
                <w:rFonts w:ascii="Times New Roman"/>
                <w:b w:val="false"/>
                <w:i w:val="false"/>
                <w:color w:val="000000"/>
                <w:sz w:val="20"/>
              </w:rPr>
              <w:t>
 </w:t>
            </w:r>
          </w:p>
          <w:bookmarkEnd w:id="1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4"/>
          <w:p>
            <w:pPr>
              <w:spacing w:after="20"/>
              <w:ind w:left="20"/>
              <w:jc w:val="both"/>
            </w:pPr>
            <w:r>
              <w:rPr>
                <w:rFonts w:ascii="Times New Roman"/>
                <w:b w:val="false"/>
                <w:i w:val="false"/>
                <w:color w:val="000000"/>
                <w:sz w:val="20"/>
              </w:rPr>
              <w:t>
 </w:t>
            </w:r>
          </w:p>
          <w:bookmarkEnd w:id="1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5"/>
          <w:p>
            <w:pPr>
              <w:spacing w:after="20"/>
              <w:ind w:left="20"/>
              <w:jc w:val="both"/>
            </w:pPr>
            <w:r>
              <w:rPr>
                <w:rFonts w:ascii="Times New Roman"/>
                <w:b w:val="false"/>
                <w:i w:val="false"/>
                <w:color w:val="000000"/>
                <w:sz w:val="20"/>
              </w:rPr>
              <w:t>
 </w:t>
            </w:r>
          </w:p>
          <w:bookmarkEnd w:id="1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6"/>
          <w:p>
            <w:pPr>
              <w:spacing w:after="20"/>
              <w:ind w:left="20"/>
              <w:jc w:val="both"/>
            </w:pPr>
            <w:r>
              <w:rPr>
                <w:rFonts w:ascii="Times New Roman"/>
                <w:b w:val="false"/>
                <w:i w:val="false"/>
                <w:color w:val="000000"/>
                <w:sz w:val="20"/>
              </w:rPr>
              <w:t>
11</w:t>
            </w:r>
          </w:p>
          <w:bookmarkEnd w:id="1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7"/>
          <w:p>
            <w:pPr>
              <w:spacing w:after="20"/>
              <w:ind w:left="20"/>
              <w:jc w:val="both"/>
            </w:pPr>
            <w:r>
              <w:rPr>
                <w:rFonts w:ascii="Times New Roman"/>
                <w:b w:val="false"/>
                <w:i w:val="false"/>
                <w:color w:val="000000"/>
                <w:sz w:val="20"/>
              </w:rPr>
              <w:t>
 </w:t>
            </w:r>
          </w:p>
          <w:bookmarkEnd w:id="1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8"/>
          <w:p>
            <w:pPr>
              <w:spacing w:after="20"/>
              <w:ind w:left="20"/>
              <w:jc w:val="both"/>
            </w:pPr>
            <w:r>
              <w:rPr>
                <w:rFonts w:ascii="Times New Roman"/>
                <w:b w:val="false"/>
                <w:i w:val="false"/>
                <w:color w:val="000000"/>
                <w:sz w:val="20"/>
              </w:rPr>
              <w:t>
 </w:t>
            </w:r>
          </w:p>
          <w:bookmarkEnd w:id="1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9"/>
          <w:p>
            <w:pPr>
              <w:spacing w:after="20"/>
              <w:ind w:left="20"/>
              <w:jc w:val="both"/>
            </w:pPr>
            <w:r>
              <w:rPr>
                <w:rFonts w:ascii="Times New Roman"/>
                <w:b w:val="false"/>
                <w:i w:val="false"/>
                <w:color w:val="000000"/>
                <w:sz w:val="20"/>
              </w:rPr>
              <w:t>
 </w:t>
            </w:r>
          </w:p>
          <w:bookmarkEnd w:id="1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0"/>
          <w:p>
            <w:pPr>
              <w:spacing w:after="20"/>
              <w:ind w:left="20"/>
              <w:jc w:val="both"/>
            </w:pPr>
            <w:r>
              <w:rPr>
                <w:rFonts w:ascii="Times New Roman"/>
                <w:b w:val="false"/>
                <w:i w:val="false"/>
                <w:color w:val="000000"/>
                <w:sz w:val="20"/>
              </w:rPr>
              <w:t>
12</w:t>
            </w:r>
          </w:p>
          <w:bookmarkEnd w:id="1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1"/>
          <w:p>
            <w:pPr>
              <w:spacing w:after="20"/>
              <w:ind w:left="20"/>
              <w:jc w:val="both"/>
            </w:pPr>
            <w:r>
              <w:rPr>
                <w:rFonts w:ascii="Times New Roman"/>
                <w:b w:val="false"/>
                <w:i w:val="false"/>
                <w:color w:val="000000"/>
                <w:sz w:val="20"/>
              </w:rPr>
              <w:t>
 </w:t>
            </w:r>
          </w:p>
          <w:bookmarkEnd w:id="1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2"/>
          <w:p>
            <w:pPr>
              <w:spacing w:after="20"/>
              <w:ind w:left="20"/>
              <w:jc w:val="both"/>
            </w:pPr>
            <w:r>
              <w:rPr>
                <w:rFonts w:ascii="Times New Roman"/>
                <w:b w:val="false"/>
                <w:i w:val="false"/>
                <w:color w:val="000000"/>
                <w:sz w:val="20"/>
              </w:rPr>
              <w:t>
 </w:t>
            </w:r>
          </w:p>
          <w:bookmarkEnd w:id="1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3"/>
          <w:p>
            <w:pPr>
              <w:spacing w:after="20"/>
              <w:ind w:left="20"/>
              <w:jc w:val="both"/>
            </w:pPr>
            <w:r>
              <w:rPr>
                <w:rFonts w:ascii="Times New Roman"/>
                <w:b w:val="false"/>
                <w:i w:val="false"/>
                <w:color w:val="000000"/>
                <w:sz w:val="20"/>
              </w:rPr>
              <w:t>
 </w:t>
            </w:r>
          </w:p>
          <w:bookmarkEnd w:id="1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4"/>
          <w:p>
            <w:pPr>
              <w:spacing w:after="20"/>
              <w:ind w:left="20"/>
              <w:jc w:val="both"/>
            </w:pPr>
            <w:r>
              <w:rPr>
                <w:rFonts w:ascii="Times New Roman"/>
                <w:b w:val="false"/>
                <w:i w:val="false"/>
                <w:color w:val="000000"/>
                <w:sz w:val="20"/>
              </w:rPr>
              <w:t>
 </w:t>
            </w:r>
          </w:p>
          <w:bookmarkEnd w:id="1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5"/>
          <w:p>
            <w:pPr>
              <w:spacing w:after="20"/>
              <w:ind w:left="20"/>
              <w:jc w:val="both"/>
            </w:pPr>
            <w:r>
              <w:rPr>
                <w:rFonts w:ascii="Times New Roman"/>
                <w:b w:val="false"/>
                <w:i w:val="false"/>
                <w:color w:val="000000"/>
                <w:sz w:val="20"/>
              </w:rPr>
              <w:t>
13</w:t>
            </w:r>
          </w:p>
          <w:bookmarkEnd w:id="1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6"/>
          <w:p>
            <w:pPr>
              <w:spacing w:after="20"/>
              <w:ind w:left="20"/>
              <w:jc w:val="both"/>
            </w:pPr>
            <w:r>
              <w:rPr>
                <w:rFonts w:ascii="Times New Roman"/>
                <w:b w:val="false"/>
                <w:i w:val="false"/>
                <w:color w:val="000000"/>
                <w:sz w:val="20"/>
              </w:rPr>
              <w:t>
 </w:t>
            </w:r>
          </w:p>
          <w:bookmarkEnd w:id="1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7"/>
          <w:p>
            <w:pPr>
              <w:spacing w:after="20"/>
              <w:ind w:left="20"/>
              <w:jc w:val="both"/>
            </w:pPr>
            <w:r>
              <w:rPr>
                <w:rFonts w:ascii="Times New Roman"/>
                <w:b w:val="false"/>
                <w:i w:val="false"/>
                <w:color w:val="000000"/>
                <w:sz w:val="20"/>
              </w:rPr>
              <w:t>
 </w:t>
            </w:r>
          </w:p>
          <w:bookmarkEnd w:id="1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8"/>
          <w:p>
            <w:pPr>
              <w:spacing w:after="20"/>
              <w:ind w:left="20"/>
              <w:jc w:val="both"/>
            </w:pPr>
            <w:r>
              <w:rPr>
                <w:rFonts w:ascii="Times New Roman"/>
                <w:b w:val="false"/>
                <w:i w:val="false"/>
                <w:color w:val="000000"/>
                <w:sz w:val="20"/>
              </w:rPr>
              <w:t>
 </w:t>
            </w:r>
          </w:p>
          <w:bookmarkEnd w:id="1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9"/>
          <w:p>
            <w:pPr>
              <w:spacing w:after="20"/>
              <w:ind w:left="20"/>
              <w:jc w:val="both"/>
            </w:pPr>
            <w:r>
              <w:rPr>
                <w:rFonts w:ascii="Times New Roman"/>
                <w:b w:val="false"/>
                <w:i w:val="false"/>
                <w:color w:val="000000"/>
                <w:sz w:val="20"/>
              </w:rPr>
              <w:t>
 </w:t>
            </w:r>
          </w:p>
          <w:bookmarkEnd w:id="1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0"/>
          <w:p>
            <w:pPr>
              <w:spacing w:after="20"/>
              <w:ind w:left="20"/>
              <w:jc w:val="both"/>
            </w:pPr>
            <w:r>
              <w:rPr>
                <w:rFonts w:ascii="Times New Roman"/>
                <w:b w:val="false"/>
                <w:i w:val="false"/>
                <w:color w:val="000000"/>
                <w:sz w:val="20"/>
              </w:rPr>
              <w:t>
14</w:t>
            </w:r>
          </w:p>
          <w:bookmarkEnd w:id="2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1"/>
          <w:p>
            <w:pPr>
              <w:spacing w:after="20"/>
              <w:ind w:left="20"/>
              <w:jc w:val="both"/>
            </w:pPr>
            <w:r>
              <w:rPr>
                <w:rFonts w:ascii="Times New Roman"/>
                <w:b w:val="false"/>
                <w:i w:val="false"/>
                <w:color w:val="000000"/>
                <w:sz w:val="20"/>
              </w:rPr>
              <w:t>
 </w:t>
            </w:r>
          </w:p>
          <w:bookmarkEnd w:id="2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2"/>
          <w:p>
            <w:pPr>
              <w:spacing w:after="20"/>
              <w:ind w:left="20"/>
              <w:jc w:val="both"/>
            </w:pPr>
            <w:r>
              <w:rPr>
                <w:rFonts w:ascii="Times New Roman"/>
                <w:b w:val="false"/>
                <w:i w:val="false"/>
                <w:color w:val="000000"/>
                <w:sz w:val="20"/>
              </w:rPr>
              <w:t>
 </w:t>
            </w:r>
          </w:p>
          <w:bookmarkEnd w:id="2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3"/>
          <w:p>
            <w:pPr>
              <w:spacing w:after="20"/>
              <w:ind w:left="20"/>
              <w:jc w:val="both"/>
            </w:pPr>
            <w:r>
              <w:rPr>
                <w:rFonts w:ascii="Times New Roman"/>
                <w:b w:val="false"/>
                <w:i w:val="false"/>
                <w:color w:val="000000"/>
                <w:sz w:val="20"/>
              </w:rPr>
              <w:t>
15</w:t>
            </w:r>
          </w:p>
          <w:bookmarkEnd w:id="2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4"/>
          <w:p>
            <w:pPr>
              <w:spacing w:after="20"/>
              <w:ind w:left="20"/>
              <w:jc w:val="both"/>
            </w:pPr>
            <w:r>
              <w:rPr>
                <w:rFonts w:ascii="Times New Roman"/>
                <w:b w:val="false"/>
                <w:i w:val="false"/>
                <w:color w:val="000000"/>
                <w:sz w:val="20"/>
              </w:rPr>
              <w:t>
 </w:t>
            </w:r>
          </w:p>
          <w:bookmarkEnd w:id="2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5"/>
          <w:p>
            <w:pPr>
              <w:spacing w:after="20"/>
              <w:ind w:left="20"/>
              <w:jc w:val="both"/>
            </w:pPr>
            <w:r>
              <w:rPr>
                <w:rFonts w:ascii="Times New Roman"/>
                <w:b w:val="false"/>
                <w:i w:val="false"/>
                <w:color w:val="000000"/>
                <w:sz w:val="20"/>
              </w:rPr>
              <w:t>
 </w:t>
            </w:r>
          </w:p>
          <w:bookmarkEnd w:id="2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6"/>
          <w:p>
            <w:pPr>
              <w:spacing w:after="20"/>
              <w:ind w:left="20"/>
              <w:jc w:val="both"/>
            </w:pPr>
            <w:r>
              <w:rPr>
                <w:rFonts w:ascii="Times New Roman"/>
                <w:b w:val="false"/>
                <w:i w:val="false"/>
                <w:color w:val="000000"/>
                <w:sz w:val="20"/>
              </w:rPr>
              <w:t>
 </w:t>
            </w:r>
          </w:p>
          <w:bookmarkEnd w:id="2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7"/>
          <w:p>
            <w:pPr>
              <w:spacing w:after="20"/>
              <w:ind w:left="20"/>
              <w:jc w:val="both"/>
            </w:pPr>
            <w:r>
              <w:rPr>
                <w:rFonts w:ascii="Times New Roman"/>
                <w:b w:val="false"/>
                <w:i w:val="false"/>
                <w:color w:val="000000"/>
                <w:sz w:val="20"/>
              </w:rPr>
              <w:t>
 </w:t>
            </w:r>
          </w:p>
          <w:bookmarkEnd w:id="2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8"/>
          <w:p>
            <w:pPr>
              <w:spacing w:after="20"/>
              <w:ind w:left="20"/>
              <w:jc w:val="both"/>
            </w:pPr>
            <w:r>
              <w:rPr>
                <w:rFonts w:ascii="Times New Roman"/>
                <w:b w:val="false"/>
                <w:i w:val="false"/>
                <w:color w:val="000000"/>
                <w:sz w:val="20"/>
              </w:rPr>
              <w:t>
 </w:t>
            </w:r>
          </w:p>
          <w:bookmarkEnd w:id="2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9"/>
          <w:p>
            <w:pPr>
              <w:spacing w:after="20"/>
              <w:ind w:left="20"/>
              <w:jc w:val="both"/>
            </w:pPr>
            <w:r>
              <w:rPr>
                <w:rFonts w:ascii="Times New Roman"/>
                <w:b w:val="false"/>
                <w:i w:val="false"/>
                <w:color w:val="000000"/>
                <w:sz w:val="20"/>
              </w:rPr>
              <w:t>
 </w:t>
            </w:r>
          </w:p>
          <w:bookmarkEnd w:id="2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0"/>
          <w:p>
            <w:pPr>
              <w:spacing w:after="20"/>
              <w:ind w:left="20"/>
              <w:jc w:val="both"/>
            </w:pPr>
            <w:r>
              <w:rPr>
                <w:rFonts w:ascii="Times New Roman"/>
                <w:b w:val="false"/>
                <w:i w:val="false"/>
                <w:color w:val="000000"/>
                <w:sz w:val="20"/>
              </w:rPr>
              <w:t>
 </w:t>
            </w:r>
          </w:p>
          <w:bookmarkEnd w:id="2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1"/>
          <w:p>
            <w:pPr>
              <w:spacing w:after="20"/>
              <w:ind w:left="20"/>
              <w:jc w:val="both"/>
            </w:pPr>
            <w:r>
              <w:rPr>
                <w:rFonts w:ascii="Times New Roman"/>
                <w:b w:val="false"/>
                <w:i w:val="false"/>
                <w:color w:val="000000"/>
                <w:sz w:val="20"/>
              </w:rPr>
              <w:t>
10</w:t>
            </w:r>
          </w:p>
          <w:bookmarkEnd w:id="2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2"/>
          <w:p>
            <w:pPr>
              <w:spacing w:after="20"/>
              <w:ind w:left="20"/>
              <w:jc w:val="both"/>
            </w:pPr>
            <w:r>
              <w:rPr>
                <w:rFonts w:ascii="Times New Roman"/>
                <w:b w:val="false"/>
                <w:i w:val="false"/>
                <w:color w:val="000000"/>
                <w:sz w:val="20"/>
              </w:rPr>
              <w:t>
 </w:t>
            </w:r>
          </w:p>
          <w:bookmarkEnd w:id="2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3"/>
          <w:p>
            <w:pPr>
              <w:spacing w:after="20"/>
              <w:ind w:left="20"/>
              <w:jc w:val="both"/>
            </w:pPr>
            <w:r>
              <w:rPr>
                <w:rFonts w:ascii="Times New Roman"/>
                <w:b w:val="false"/>
                <w:i w:val="false"/>
                <w:color w:val="000000"/>
                <w:sz w:val="20"/>
              </w:rPr>
              <w:t>
 </w:t>
            </w:r>
          </w:p>
          <w:bookmarkEnd w:id="2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4"/>
          <w:p>
            <w:pPr>
              <w:spacing w:after="20"/>
              <w:ind w:left="20"/>
              <w:jc w:val="both"/>
            </w:pPr>
            <w:r>
              <w:rPr>
                <w:rFonts w:ascii="Times New Roman"/>
                <w:b w:val="false"/>
                <w:i w:val="false"/>
                <w:color w:val="000000"/>
                <w:sz w:val="20"/>
              </w:rPr>
              <w:t>
 </w:t>
            </w:r>
          </w:p>
          <w:bookmarkEnd w:id="2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503"/>
        <w:gridCol w:w="503"/>
        <w:gridCol w:w="2287"/>
        <w:gridCol w:w="73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5"/>
          <w:p>
            <w:pPr>
              <w:spacing w:after="20"/>
              <w:ind w:left="20"/>
              <w:jc w:val="both"/>
            </w:pPr>
            <w:r>
              <w:rPr>
                <w:rFonts w:ascii="Times New Roman"/>
                <w:b w:val="false"/>
                <w:i w:val="false"/>
                <w:color w:val="000000"/>
                <w:sz w:val="20"/>
              </w:rPr>
              <w:t>
Функционалдық топ</w:t>
            </w:r>
          </w:p>
          <w:bookmarkEnd w:id="215"/>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6"/>
          <w:p>
            <w:pPr>
              <w:spacing w:after="20"/>
              <w:ind w:left="20"/>
              <w:jc w:val="both"/>
            </w:pPr>
            <w:r>
              <w:rPr>
                <w:rFonts w:ascii="Times New Roman"/>
                <w:b w:val="false"/>
                <w:i w:val="false"/>
                <w:color w:val="000000"/>
                <w:sz w:val="20"/>
              </w:rPr>
              <w:t>
 </w:t>
            </w:r>
          </w:p>
          <w:bookmarkEnd w:id="2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7"/>
          <w:p>
            <w:pPr>
              <w:spacing w:after="20"/>
              <w:ind w:left="20"/>
              <w:jc w:val="both"/>
            </w:pPr>
            <w:r>
              <w:rPr>
                <w:rFonts w:ascii="Times New Roman"/>
                <w:b w:val="false"/>
                <w:i w:val="false"/>
                <w:color w:val="000000"/>
                <w:sz w:val="20"/>
              </w:rPr>
              <w:t>
 </w:t>
            </w:r>
          </w:p>
          <w:bookmarkEnd w:id="217"/>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8"/>
          <w:p>
            <w:pPr>
              <w:spacing w:after="20"/>
              <w:ind w:left="20"/>
              <w:jc w:val="both"/>
            </w:pPr>
            <w:r>
              <w:rPr>
                <w:rFonts w:ascii="Times New Roman"/>
                <w:b w:val="false"/>
                <w:i w:val="false"/>
                <w:color w:val="000000"/>
                <w:sz w:val="20"/>
              </w:rPr>
              <w:t>
 </w:t>
            </w:r>
          </w:p>
          <w:bookmarkEnd w:id="218"/>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8"/>
        <w:gridCol w:w="3148"/>
        <w:gridCol w:w="38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9"/>
          <w:p>
            <w:pPr>
              <w:spacing w:after="20"/>
              <w:ind w:left="20"/>
              <w:jc w:val="both"/>
            </w:pPr>
            <w:r>
              <w:rPr>
                <w:rFonts w:ascii="Times New Roman"/>
                <w:b w:val="false"/>
                <w:i w:val="false"/>
                <w:color w:val="000000"/>
                <w:sz w:val="20"/>
              </w:rPr>
              <w:t>
Санаты</w:t>
            </w:r>
          </w:p>
          <w:bookmarkEnd w:id="219"/>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0"/>
          <w:p>
            <w:pPr>
              <w:spacing w:after="20"/>
              <w:ind w:left="20"/>
              <w:jc w:val="both"/>
            </w:pPr>
            <w:r>
              <w:rPr>
                <w:rFonts w:ascii="Times New Roman"/>
                <w:b w:val="false"/>
                <w:i w:val="false"/>
                <w:color w:val="000000"/>
                <w:sz w:val="20"/>
              </w:rPr>
              <w:t>
 </w:t>
            </w:r>
          </w:p>
          <w:bookmarkEnd w:id="2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1"/>
          <w:p>
            <w:pPr>
              <w:spacing w:after="20"/>
              <w:ind w:left="20"/>
              <w:jc w:val="both"/>
            </w:pPr>
            <w:r>
              <w:rPr>
                <w:rFonts w:ascii="Times New Roman"/>
                <w:b w:val="false"/>
                <w:i w:val="false"/>
                <w:color w:val="000000"/>
                <w:sz w:val="20"/>
              </w:rPr>
              <w:t>
 </w:t>
            </w:r>
          </w:p>
          <w:bookmarkEnd w:id="221"/>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2"/>
          <w:p>
            <w:pPr>
              <w:spacing w:after="20"/>
              <w:ind w:left="20"/>
              <w:jc w:val="both"/>
            </w:pPr>
            <w:r>
              <w:rPr>
                <w:rFonts w:ascii="Times New Roman"/>
                <w:b w:val="false"/>
                <w:i w:val="false"/>
                <w:color w:val="000000"/>
                <w:sz w:val="20"/>
              </w:rPr>
              <w:t>
5</w:t>
            </w:r>
          </w:p>
          <w:bookmarkEnd w:id="222"/>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3"/>
          <w:p>
            <w:pPr>
              <w:spacing w:after="20"/>
              <w:ind w:left="20"/>
              <w:jc w:val="both"/>
            </w:pPr>
            <w:r>
              <w:rPr>
                <w:rFonts w:ascii="Times New Roman"/>
                <w:b w:val="false"/>
                <w:i w:val="false"/>
                <w:color w:val="000000"/>
                <w:sz w:val="20"/>
              </w:rPr>
              <w:t>
 </w:t>
            </w:r>
          </w:p>
          <w:bookmarkEnd w:id="223"/>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4"/>
          <w:p>
            <w:pPr>
              <w:spacing w:after="20"/>
              <w:ind w:left="20"/>
              <w:jc w:val="both"/>
            </w:pPr>
            <w:r>
              <w:rPr>
                <w:rFonts w:ascii="Times New Roman"/>
                <w:b w:val="false"/>
                <w:i w:val="false"/>
                <w:color w:val="000000"/>
                <w:sz w:val="20"/>
              </w:rPr>
              <w:t>
 </w:t>
            </w:r>
          </w:p>
          <w:bookmarkEnd w:id="224"/>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5"/>
          <w:p>
            <w:pPr>
              <w:spacing w:after="20"/>
              <w:ind w:left="20"/>
              <w:jc w:val="both"/>
            </w:pPr>
            <w:r>
              <w:rPr>
                <w:rFonts w:ascii="Times New Roman"/>
                <w:b w:val="false"/>
                <w:i w:val="false"/>
                <w:color w:val="000000"/>
                <w:sz w:val="20"/>
              </w:rPr>
              <w:t>
 </w:t>
            </w:r>
          </w:p>
          <w:bookmarkEnd w:id="22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6"/>
          <w:p>
            <w:pPr>
              <w:spacing w:after="20"/>
              <w:ind w:left="20"/>
              <w:jc w:val="both"/>
            </w:pPr>
            <w:r>
              <w:rPr>
                <w:rFonts w:ascii="Times New Roman"/>
                <w:b w:val="false"/>
                <w:i w:val="false"/>
                <w:color w:val="000000"/>
                <w:sz w:val="20"/>
              </w:rPr>
              <w:t>
 </w:t>
            </w:r>
          </w:p>
          <w:bookmarkEnd w:id="226"/>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7"/>
          <w:p>
            <w:pPr>
              <w:spacing w:after="20"/>
              <w:ind w:left="20"/>
              <w:jc w:val="both"/>
            </w:pPr>
            <w:r>
              <w:rPr>
                <w:rFonts w:ascii="Times New Roman"/>
                <w:b w:val="false"/>
                <w:i w:val="false"/>
                <w:color w:val="000000"/>
                <w:sz w:val="20"/>
              </w:rPr>
              <w:t>
 </w:t>
            </w:r>
          </w:p>
          <w:bookmarkEnd w:id="22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8"/>
          <w:p>
            <w:pPr>
              <w:spacing w:after="20"/>
              <w:ind w:left="20"/>
              <w:jc w:val="both"/>
            </w:pPr>
            <w:r>
              <w:rPr>
                <w:rFonts w:ascii="Times New Roman"/>
                <w:b w:val="false"/>
                <w:i w:val="false"/>
                <w:color w:val="000000"/>
                <w:sz w:val="20"/>
              </w:rPr>
              <w:t>
 </w:t>
            </w:r>
          </w:p>
          <w:bookmarkEnd w:id="228"/>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9"/>
          <w:p>
            <w:pPr>
              <w:spacing w:after="20"/>
              <w:ind w:left="20"/>
              <w:jc w:val="both"/>
            </w:pPr>
            <w:r>
              <w:rPr>
                <w:rFonts w:ascii="Times New Roman"/>
                <w:b w:val="false"/>
                <w:i w:val="false"/>
                <w:color w:val="000000"/>
                <w:sz w:val="20"/>
              </w:rPr>
              <w:t>
 </w:t>
            </w:r>
          </w:p>
          <w:bookmarkEnd w:id="229"/>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0"/>
          <w:p>
            <w:pPr>
              <w:spacing w:after="20"/>
              <w:ind w:left="20"/>
              <w:jc w:val="both"/>
            </w:pPr>
            <w:r>
              <w:rPr>
                <w:rFonts w:ascii="Times New Roman"/>
                <w:b w:val="false"/>
                <w:i w:val="false"/>
                <w:color w:val="000000"/>
                <w:sz w:val="20"/>
              </w:rPr>
              <w:t>
7</w:t>
            </w:r>
          </w:p>
          <w:bookmarkEnd w:id="230"/>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1"/>
          <w:p>
            <w:pPr>
              <w:spacing w:after="20"/>
              <w:ind w:left="20"/>
              <w:jc w:val="both"/>
            </w:pPr>
            <w:r>
              <w:rPr>
                <w:rFonts w:ascii="Times New Roman"/>
                <w:b w:val="false"/>
                <w:i w:val="false"/>
                <w:color w:val="000000"/>
                <w:sz w:val="20"/>
              </w:rPr>
              <w:t>
 </w:t>
            </w:r>
          </w:p>
          <w:bookmarkEnd w:id="231"/>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2"/>
          <w:p>
            <w:pPr>
              <w:spacing w:after="20"/>
              <w:ind w:left="20"/>
              <w:jc w:val="both"/>
            </w:pPr>
            <w:r>
              <w:rPr>
                <w:rFonts w:ascii="Times New Roman"/>
                <w:b w:val="false"/>
                <w:i w:val="false"/>
                <w:color w:val="000000"/>
                <w:sz w:val="20"/>
              </w:rPr>
              <w:t>
 </w:t>
            </w:r>
          </w:p>
          <w:bookmarkEnd w:id="232"/>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3"/>
          <w:p>
            <w:pPr>
              <w:spacing w:after="20"/>
              <w:ind w:left="20"/>
              <w:jc w:val="both"/>
            </w:pPr>
            <w:r>
              <w:rPr>
                <w:rFonts w:ascii="Times New Roman"/>
                <w:b w:val="false"/>
                <w:i w:val="false"/>
                <w:color w:val="000000"/>
                <w:sz w:val="20"/>
              </w:rPr>
              <w:t>
16</w:t>
            </w:r>
          </w:p>
          <w:bookmarkEnd w:id="233"/>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4"/>
          <w:p>
            <w:pPr>
              <w:spacing w:after="20"/>
              <w:ind w:left="20"/>
              <w:jc w:val="both"/>
            </w:pPr>
            <w:r>
              <w:rPr>
                <w:rFonts w:ascii="Times New Roman"/>
                <w:b w:val="false"/>
                <w:i w:val="false"/>
                <w:color w:val="000000"/>
                <w:sz w:val="20"/>
              </w:rPr>
              <w:t>
 </w:t>
            </w:r>
          </w:p>
          <w:bookmarkEnd w:id="234"/>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5"/>
          <w:p>
            <w:pPr>
              <w:spacing w:after="20"/>
              <w:ind w:left="20"/>
              <w:jc w:val="both"/>
            </w:pPr>
            <w:r>
              <w:rPr>
                <w:rFonts w:ascii="Times New Roman"/>
                <w:b w:val="false"/>
                <w:i w:val="false"/>
                <w:color w:val="000000"/>
                <w:sz w:val="20"/>
              </w:rPr>
              <w:t>
 </w:t>
            </w:r>
          </w:p>
          <w:bookmarkEnd w:id="23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6"/>
          <w:p>
            <w:pPr>
              <w:spacing w:after="20"/>
              <w:ind w:left="20"/>
              <w:jc w:val="both"/>
            </w:pPr>
            <w:r>
              <w:rPr>
                <w:rFonts w:ascii="Times New Roman"/>
                <w:b w:val="false"/>
                <w:i w:val="false"/>
                <w:color w:val="000000"/>
                <w:sz w:val="20"/>
              </w:rPr>
              <w:t>
 </w:t>
            </w:r>
          </w:p>
          <w:bookmarkEnd w:id="236"/>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21-2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13-3 шешіміне 5 қосымша</w:t>
            </w:r>
          </w:p>
        </w:tc>
      </w:tr>
    </w:tbl>
    <w:p>
      <w:pPr>
        <w:spacing w:after="0"/>
        <w:ind w:left="0"/>
        <w:jc w:val="left"/>
      </w:pPr>
      <w:r>
        <w:rPr>
          <w:rFonts w:ascii="Times New Roman"/>
          <w:b/>
          <w:i w:val="false"/>
          <w:color w:val="000000"/>
        </w:rPr>
        <w:t xml:space="preserve"> 2017 жылға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834"/>
        <w:gridCol w:w="1385"/>
        <w:gridCol w:w="775"/>
        <w:gridCol w:w="807"/>
        <w:gridCol w:w="1636"/>
        <w:gridCol w:w="807"/>
        <w:gridCol w:w="1402"/>
        <w:gridCol w:w="1525"/>
        <w:gridCol w:w="908"/>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7"/>
          <w:p>
            <w:pPr>
              <w:spacing w:after="20"/>
              <w:ind w:left="20"/>
              <w:jc w:val="both"/>
            </w:pPr>
            <w:r>
              <w:rPr>
                <w:rFonts w:ascii="Times New Roman"/>
                <w:b w:val="false"/>
                <w:i w:val="false"/>
                <w:color w:val="000000"/>
                <w:sz w:val="20"/>
              </w:rPr>
              <w:t>
Ауылдық округтер</w:t>
            </w:r>
          </w:p>
          <w:bookmarkEnd w:id="23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008.Елді мекендердегі көшелерді жарықтандыру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028.Жергілікті деңгейде дене шынықтыру – сауықтыру және спорттық іс-шараларды іске асыру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8"/>
          <w:p>
            <w:pPr>
              <w:spacing w:after="20"/>
              <w:ind w:left="20"/>
              <w:jc w:val="both"/>
            </w:pPr>
            <w:r>
              <w:rPr>
                <w:rFonts w:ascii="Times New Roman"/>
                <w:b w:val="false"/>
                <w:i w:val="false"/>
                <w:color w:val="000000"/>
                <w:sz w:val="20"/>
              </w:rPr>
              <w:t>
"Меркі ауданы Ақтоған ауылдық округі әкімінің аппараты" коммуналдық мемлекеттік мекемесі</w:t>
            </w:r>
          </w:p>
          <w:bookmarkEnd w:id="238"/>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39519</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9"/>
          <w:p>
            <w:pPr>
              <w:spacing w:after="20"/>
              <w:ind w:left="20"/>
              <w:jc w:val="both"/>
            </w:pPr>
            <w:r>
              <w:rPr>
                <w:rFonts w:ascii="Times New Roman"/>
                <w:b w:val="false"/>
                <w:i w:val="false"/>
                <w:color w:val="000000"/>
                <w:sz w:val="20"/>
              </w:rPr>
              <w:t>
"Меркі ауданы Жамбыл ауылдық округі әкімінің аппараты" коммуналдық мемлекеттік мекемесі</w:t>
            </w:r>
          </w:p>
          <w:bookmarkEnd w:id="239"/>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0"/>
          <w:p>
            <w:pPr>
              <w:spacing w:after="20"/>
              <w:ind w:left="20"/>
              <w:jc w:val="both"/>
            </w:pPr>
            <w:r>
              <w:rPr>
                <w:rFonts w:ascii="Times New Roman"/>
                <w:b w:val="false"/>
                <w:i w:val="false"/>
                <w:color w:val="000000"/>
                <w:sz w:val="20"/>
              </w:rPr>
              <w:t>
"Меркі ауданы Меркі ауылдық округі әкімінің аппараты" коммуналдық мемлекеттік мекемесі</w:t>
            </w:r>
          </w:p>
          <w:bookmarkEnd w:id="240"/>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1"/>
          <w:p>
            <w:pPr>
              <w:spacing w:after="20"/>
              <w:ind w:left="20"/>
              <w:jc w:val="both"/>
            </w:pPr>
            <w:r>
              <w:rPr>
                <w:rFonts w:ascii="Times New Roman"/>
                <w:b w:val="false"/>
                <w:i w:val="false"/>
                <w:color w:val="000000"/>
                <w:sz w:val="20"/>
              </w:rPr>
              <w:t>
"Меркі ауданы Сарымолдаев ауылдық округі әкімінің аппараты" коммуналдық мемлекеттік мекемесі</w:t>
            </w:r>
          </w:p>
          <w:bookmarkEnd w:id="241"/>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2"/>
          <w:p>
            <w:pPr>
              <w:spacing w:after="20"/>
              <w:ind w:left="20"/>
              <w:jc w:val="both"/>
            </w:pPr>
            <w:r>
              <w:rPr>
                <w:rFonts w:ascii="Times New Roman"/>
                <w:b w:val="false"/>
                <w:i w:val="false"/>
                <w:color w:val="000000"/>
                <w:sz w:val="20"/>
              </w:rPr>
              <w:t>
"Меркі ауданы Ойтал ауылдық округі әкімінің аппараты" коммуналдық мемлекеттік мекемесі</w:t>
            </w:r>
          </w:p>
          <w:bookmarkEnd w:id="242"/>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36686</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3"/>
          <w:p>
            <w:pPr>
              <w:spacing w:after="20"/>
              <w:ind w:left="20"/>
              <w:jc w:val="both"/>
            </w:pPr>
            <w:r>
              <w:rPr>
                <w:rFonts w:ascii="Times New Roman"/>
                <w:b w:val="false"/>
                <w:i w:val="false"/>
                <w:color w:val="000000"/>
                <w:sz w:val="20"/>
              </w:rPr>
              <w:t>
"Меркі ауданы Т. Рысқұлов ауылдық округі әкімінің аппараты" коммуналдық мемлекеттік мекемесі</w:t>
            </w:r>
          </w:p>
          <w:bookmarkEnd w:id="243"/>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4"/>
          <w:p>
            <w:pPr>
              <w:spacing w:after="20"/>
              <w:ind w:left="20"/>
              <w:jc w:val="both"/>
            </w:pPr>
            <w:r>
              <w:rPr>
                <w:rFonts w:ascii="Times New Roman"/>
                <w:b w:val="false"/>
                <w:i w:val="false"/>
                <w:color w:val="000000"/>
                <w:sz w:val="20"/>
              </w:rPr>
              <w:t>
"Меркі ауданы Тәтті ауылдық округі әкімінің аппараты" коммуналдық мемлекеттік мекемесі</w:t>
            </w:r>
          </w:p>
          <w:bookmarkEnd w:id="244"/>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5"/>
          <w:p>
            <w:pPr>
              <w:spacing w:after="20"/>
              <w:ind w:left="20"/>
              <w:jc w:val="both"/>
            </w:pPr>
            <w:r>
              <w:rPr>
                <w:rFonts w:ascii="Times New Roman"/>
                <w:b w:val="false"/>
                <w:i w:val="false"/>
                <w:color w:val="000000"/>
                <w:sz w:val="20"/>
              </w:rPr>
              <w:t>
"Меркі ауданы Ақарал ауылдық округі әкімінің аппараты" коммуналдық мемлекеттік мекемесі</w:t>
            </w:r>
          </w:p>
          <w:bookmarkEnd w:id="245"/>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6"/>
          <w:p>
            <w:pPr>
              <w:spacing w:after="20"/>
              <w:ind w:left="20"/>
              <w:jc w:val="both"/>
            </w:pPr>
            <w:r>
              <w:rPr>
                <w:rFonts w:ascii="Times New Roman"/>
                <w:b w:val="false"/>
                <w:i w:val="false"/>
                <w:color w:val="000000"/>
                <w:sz w:val="20"/>
              </w:rPr>
              <w:t>
"Меркі ауданы Сурат ауылдық округі әкімінің аппараты" коммуналдық мемлекеттік мекемесі</w:t>
            </w:r>
          </w:p>
          <w:bookmarkEnd w:id="246"/>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7"/>
          <w:p>
            <w:pPr>
              <w:spacing w:after="20"/>
              <w:ind w:left="20"/>
              <w:jc w:val="both"/>
            </w:pPr>
            <w:r>
              <w:rPr>
                <w:rFonts w:ascii="Times New Roman"/>
                <w:b w:val="false"/>
                <w:i w:val="false"/>
                <w:color w:val="000000"/>
                <w:sz w:val="20"/>
              </w:rPr>
              <w:t>
"Меркі ауданы Жанатоған ауылдық округі әкімінің аппараты" коммуналдық мемлекеттік мекемесі</w:t>
            </w:r>
          </w:p>
          <w:bookmarkEnd w:id="247"/>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8"/>
          <w:p>
            <w:pPr>
              <w:spacing w:after="20"/>
              <w:ind w:left="20"/>
              <w:jc w:val="both"/>
            </w:pPr>
            <w:r>
              <w:rPr>
                <w:rFonts w:ascii="Times New Roman"/>
                <w:b w:val="false"/>
                <w:i w:val="false"/>
                <w:color w:val="000000"/>
                <w:sz w:val="20"/>
              </w:rPr>
              <w:t>
"Меркі ауданы " Андас батыр" ауылдық округі әкімінің аппараты" коммуналдық мемлекеттік мекемесі</w:t>
            </w:r>
          </w:p>
          <w:bookmarkEnd w:id="248"/>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9"/>
          <w:p>
            <w:pPr>
              <w:spacing w:after="20"/>
              <w:ind w:left="20"/>
              <w:jc w:val="both"/>
            </w:pPr>
            <w:r>
              <w:rPr>
                <w:rFonts w:ascii="Times New Roman"/>
                <w:b w:val="false"/>
                <w:i w:val="false"/>
                <w:color w:val="000000"/>
                <w:sz w:val="20"/>
              </w:rPr>
              <w:t>
"Меркі ауданы Кенес ауылдық округі әкімінің аппараты" коммуналдық мемлекеттік мекемесі</w:t>
            </w:r>
          </w:p>
          <w:bookmarkEnd w:id="249"/>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0"/>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bookmarkEnd w:id="250"/>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1"/>
          <w:p>
            <w:pPr>
              <w:spacing w:after="20"/>
              <w:ind w:left="20"/>
              <w:jc w:val="both"/>
            </w:pPr>
            <w:r>
              <w:rPr>
                <w:rFonts w:ascii="Times New Roman"/>
                <w:b w:val="false"/>
                <w:i w:val="false"/>
                <w:color w:val="000000"/>
                <w:sz w:val="20"/>
              </w:rPr>
              <w:t>
" Меркі ауданы Ақермен ауылдық округі әкімінің аппараты" коммуналдық мемлекеттік мекемесі</w:t>
            </w:r>
          </w:p>
          <w:bookmarkEnd w:id="251"/>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2"/>
          <w:p>
            <w:pPr>
              <w:spacing w:after="20"/>
              <w:ind w:left="20"/>
              <w:jc w:val="both"/>
            </w:pPr>
            <w:r>
              <w:rPr>
                <w:rFonts w:ascii="Times New Roman"/>
                <w:b w:val="false"/>
                <w:i w:val="false"/>
                <w:color w:val="000000"/>
                <w:sz w:val="20"/>
              </w:rPr>
              <w:t>
Барлығы</w:t>
            </w:r>
          </w:p>
          <w:bookmarkEnd w:id="252"/>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