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9ea21" w14:textId="849ea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Ноғайбай ауылдық округінің Сарыбастау ауылындағы көше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Қордай ауданы Ноғайбай ауылдық округі әкімінің 2017 жылғы 13 қаңтардағы № 1 шешімі. Жамбыл облысы Әділет департаментінде 2017 жылғы 10 ақпанда № 3302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Жамбыл облысы әкімдігі жанындағы ономастика комиссиясының 2016 жылғы 8 желтоқсандағы қорытындысы негізінде және тиісті аумақ халқының пікірін ескере отырып, ауылдық округ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Ноғайбай ауылдық округі Сарыбастау ауылындағы Подгорная көшесінің атауы Белес көшесі болып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Ноғайбай ауылдық округі әкімі аппаратының жетекші маманы Ғ.Рахимбаеваға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әділет органдарына мемлекеттік тіркелген күннен бастап күшіне енеді және оның алғаш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Ауылдық округ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Джапарбеков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