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e97e" w14:textId="db0e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ауылдық округінің Қордай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Қордай ауылдық округі әкімінің 2017 жылғы 13 қаңтардағы № 6 шешімі. Жамбыл облысы Әділет департаментінің 2017 жылғы 10 ақпанда № 3303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Қордай ауылдық округінің Қордай ауылы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Алматинская көшесі –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Кордайская көшесі – Қордай;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Береговая көшесі – Көлтоған;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Восточная қосалқысы – Шығыс қосалқысы;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Джужба көшесі – Достық;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Космонавтов көшесі – Ғарышкерлер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Мира көшесі –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Молодежная көшесі –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Озерная көшесі – Көлсай;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Подгорная көшесі – Көктөбе;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Центральная көшесі – Орталық.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органдарына мемлекеттік тіркелгеннен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Атшабаров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