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2c9e34" w14:textId="c2c9e3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"2017 - 2019 жылдарға арналған аудандық бюджет туралы" Байзақ аудандық мәслихатының 2016 жылғы 21 желтоқсандағы №10 - 3 шешіміне өзгерістер енгізу туралы</w:t>
      </w:r>
    </w:p>
    <w:p>
      <w:pPr>
        <w:spacing w:after="0"/>
        <w:ind w:left="0"/>
        <w:jc w:val="both"/>
      </w:pPr>
      <w:r>
        <w:rPr>
          <w:rFonts w:ascii="Times New Roman"/>
          <w:b w:val="false"/>
          <w:i w:val="false"/>
          <w:color w:val="000000"/>
          <w:sz w:val="28"/>
        </w:rPr>
        <w:t>Жамбыл облысы Байзақ аудандық мәслихатының 2017 жылғы 22 тамыздағы № 18-2 шешімі. Жамбыл облысы Әділет департаментінде 2017 жылғы 28 тамызда № 3512 болып тіркелді</w:t>
      </w:r>
    </w:p>
    <w:p>
      <w:pPr>
        <w:spacing w:after="0"/>
        <w:ind w:left="0"/>
        <w:jc w:val="both"/>
      </w:pPr>
      <w:bookmarkStart w:name="z3" w:id="0"/>
      <w:r>
        <w:rPr>
          <w:rFonts w:ascii="Times New Roman"/>
          <w:b w:val="false"/>
          <w:i w:val="false"/>
          <w:color w:val="ff0000"/>
          <w:sz w:val="28"/>
        </w:rPr>
        <w:t>
      РҚАО-ның ескертпесі.</w:t>
      </w:r>
      <w:r>
        <w:br/>
      </w:r>
      <w:r>
        <w:rPr>
          <w:rFonts w:ascii="Times New Roman"/>
          <w:b w:val="false"/>
          <w:i w:val="false"/>
          <w:color w:val="ff0000"/>
          <w:sz w:val="28"/>
        </w:rPr>
        <w:t xml:space="preserve">
      </w:t>
      </w:r>
      <w:r>
        <w:rPr>
          <w:rFonts w:ascii="Times New Roman"/>
          <w:b w:val="false"/>
          <w:i w:val="false"/>
          <w:color w:val="ff0000"/>
          <w:sz w:val="28"/>
        </w:rPr>
        <w:t>Құжаттың мәтінінде тұпнұсқаның пунктуациясы мен орфографиясы сақталған.</w:t>
      </w:r>
    </w:p>
    <w:bookmarkEnd w:id="0"/>
    <w:bookmarkStart w:name="z5" w:id="1"/>
    <w:p>
      <w:pPr>
        <w:spacing w:after="0"/>
        <w:ind w:left="0"/>
        <w:jc w:val="both"/>
      </w:pPr>
      <w:r>
        <w:rPr>
          <w:rFonts w:ascii="Times New Roman"/>
          <w:b w:val="false"/>
          <w:i w:val="false"/>
          <w:color w:val="000000"/>
          <w:sz w:val="28"/>
        </w:rPr>
        <w:t xml:space="preserve">
      Қазақстан Республикасының 2008 жылғы 4 желтоқсандағы Бюджет кодексінің </w:t>
      </w:r>
      <w:r>
        <w:rPr>
          <w:rFonts w:ascii="Times New Roman"/>
          <w:b w:val="false"/>
          <w:i w:val="false"/>
          <w:color w:val="000000"/>
          <w:sz w:val="28"/>
        </w:rPr>
        <w:t>109 бабына</w:t>
      </w:r>
      <w:r>
        <w:rPr>
          <w:rFonts w:ascii="Times New Roman"/>
          <w:b w:val="false"/>
          <w:i w:val="false"/>
          <w:color w:val="000000"/>
          <w:sz w:val="28"/>
        </w:rPr>
        <w:t xml:space="preserve"> және "Қазақстан Республикасындағы жергілікті мемлекеттік басқару және өзін – өзі басқару туралы" Қазақстан Республикасының 2001 жылғы 23 қаңтардағы Заңының </w:t>
      </w:r>
      <w:r>
        <w:rPr>
          <w:rFonts w:ascii="Times New Roman"/>
          <w:b w:val="false"/>
          <w:i w:val="false"/>
          <w:color w:val="000000"/>
          <w:sz w:val="28"/>
        </w:rPr>
        <w:t>6 бабына</w:t>
      </w:r>
      <w:r>
        <w:rPr>
          <w:rFonts w:ascii="Times New Roman"/>
          <w:b w:val="false"/>
          <w:i w:val="false"/>
          <w:color w:val="000000"/>
          <w:sz w:val="28"/>
        </w:rPr>
        <w:t xml:space="preserve"> сәйкес аудандық мәслихат </w:t>
      </w:r>
      <w:r>
        <w:rPr>
          <w:rFonts w:ascii="Times New Roman"/>
          <w:b/>
          <w:i w:val="false"/>
          <w:color w:val="000000"/>
          <w:sz w:val="28"/>
        </w:rPr>
        <w:t>ШЕШІМ ҚАБЫЛДАДЫ:</w:t>
      </w:r>
    </w:p>
    <w:bookmarkEnd w:id="1"/>
    <w:bookmarkStart w:name="z6" w:id="2"/>
    <w:p>
      <w:pPr>
        <w:spacing w:after="0"/>
        <w:ind w:left="0"/>
        <w:jc w:val="both"/>
      </w:pPr>
      <w:r>
        <w:rPr>
          <w:rFonts w:ascii="Times New Roman"/>
          <w:b w:val="false"/>
          <w:i w:val="false"/>
          <w:color w:val="000000"/>
          <w:sz w:val="28"/>
        </w:rPr>
        <w:t xml:space="preserve">
      1. "2017 – 2019 жылдарға арналған аудандық бюджет туралы" Байзақ аудандық мәслихатының 2016 жылғы 21 желтоқсандағы </w:t>
      </w:r>
      <w:r>
        <w:rPr>
          <w:rFonts w:ascii="Times New Roman"/>
          <w:b w:val="false"/>
          <w:i w:val="false"/>
          <w:color w:val="000000"/>
          <w:sz w:val="28"/>
        </w:rPr>
        <w:t>№10 – 3</w:t>
      </w:r>
      <w:r>
        <w:rPr>
          <w:rFonts w:ascii="Times New Roman"/>
          <w:b w:val="false"/>
          <w:i w:val="false"/>
          <w:color w:val="000000"/>
          <w:sz w:val="28"/>
        </w:rPr>
        <w:t xml:space="preserve"> шешіміне (Нормативтік құқықтық актілерде мемлекеттік тіркеу тізілімінде </w:t>
      </w:r>
      <w:r>
        <w:rPr>
          <w:rFonts w:ascii="Times New Roman"/>
          <w:b w:val="false"/>
          <w:i w:val="false"/>
          <w:color w:val="000000"/>
          <w:sz w:val="28"/>
        </w:rPr>
        <w:t>№3271</w:t>
      </w:r>
      <w:r>
        <w:rPr>
          <w:rFonts w:ascii="Times New Roman"/>
          <w:b w:val="false"/>
          <w:i w:val="false"/>
          <w:color w:val="000000"/>
          <w:sz w:val="28"/>
        </w:rPr>
        <w:t xml:space="preserve"> болып тіркелген, 2017 жылғы 5 қаңтарда аудандық "Ауыл жаңалығы - Сельская новь" газетінде жарияланған) келесідей өзгерістер енгізілсін: </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тармақта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тармақшада</w:t>
      </w:r>
    </w:p>
    <w:bookmarkStart w:name="z9" w:id="3"/>
    <w:p>
      <w:pPr>
        <w:spacing w:after="0"/>
        <w:ind w:left="0"/>
        <w:jc w:val="both"/>
      </w:pPr>
      <w:r>
        <w:rPr>
          <w:rFonts w:ascii="Times New Roman"/>
          <w:b w:val="false"/>
          <w:i w:val="false"/>
          <w:color w:val="000000"/>
          <w:sz w:val="28"/>
        </w:rPr>
        <w:t>
      "10 427 127" сандары "10 491 921" сандарымен ауыстырылсын:</w:t>
      </w:r>
    </w:p>
    <w:bookmarkEnd w:id="3"/>
    <w:bookmarkStart w:name="z10" w:id="4"/>
    <w:p>
      <w:pPr>
        <w:spacing w:after="0"/>
        <w:ind w:left="0"/>
        <w:jc w:val="both"/>
      </w:pPr>
      <w:r>
        <w:rPr>
          <w:rFonts w:ascii="Times New Roman"/>
          <w:b w:val="false"/>
          <w:i w:val="false"/>
          <w:color w:val="000000"/>
          <w:sz w:val="28"/>
        </w:rPr>
        <w:t xml:space="preserve">
      "1 297 076" сандары "1 319 809" сандарымен ауыстырылсын: </w:t>
      </w:r>
    </w:p>
    <w:bookmarkEnd w:id="4"/>
    <w:bookmarkStart w:name="z11" w:id="5"/>
    <w:p>
      <w:pPr>
        <w:spacing w:after="0"/>
        <w:ind w:left="0"/>
        <w:jc w:val="both"/>
      </w:pPr>
      <w:r>
        <w:rPr>
          <w:rFonts w:ascii="Times New Roman"/>
          <w:b w:val="false"/>
          <w:i w:val="false"/>
          <w:color w:val="000000"/>
          <w:sz w:val="28"/>
        </w:rPr>
        <w:t xml:space="preserve">
      "9 077 128" сандары "9 119 189" сандарымен ауыстырылсын: </w:t>
      </w:r>
    </w:p>
    <w:bookmarkEnd w:id="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 тармақшада</w:t>
      </w:r>
      <w:r>
        <w:rPr>
          <w:rFonts w:ascii="Times New Roman"/>
          <w:b w:val="false"/>
          <w:i w:val="false"/>
          <w:color w:val="000000"/>
          <w:sz w:val="28"/>
        </w:rPr>
        <w:t>:</w:t>
      </w:r>
    </w:p>
    <w:bookmarkStart w:name="z13" w:id="6"/>
    <w:p>
      <w:pPr>
        <w:spacing w:after="0"/>
        <w:ind w:left="0"/>
        <w:jc w:val="both"/>
      </w:pPr>
      <w:r>
        <w:rPr>
          <w:rFonts w:ascii="Times New Roman"/>
          <w:b w:val="false"/>
          <w:i w:val="false"/>
          <w:color w:val="000000"/>
          <w:sz w:val="28"/>
        </w:rPr>
        <w:t xml:space="preserve">
      "10 558 212" сандары "10 623 006" сандарымен ауыстырылсын. </w:t>
      </w:r>
    </w:p>
    <w:bookmarkEnd w:id="6"/>
    <w:bookmarkStart w:name="z14" w:id="7"/>
    <w:p>
      <w:pPr>
        <w:spacing w:after="0"/>
        <w:ind w:left="0"/>
        <w:jc w:val="both"/>
      </w:pPr>
      <w:r>
        <w:rPr>
          <w:rFonts w:ascii="Times New Roman"/>
          <w:b w:val="false"/>
          <w:i w:val="false"/>
          <w:color w:val="000000"/>
          <w:sz w:val="28"/>
        </w:rPr>
        <w:t xml:space="preserve">
      Аталған шешімнің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6 қосымшалары</w:t>
      </w:r>
      <w:r>
        <w:rPr>
          <w:rFonts w:ascii="Times New Roman"/>
          <w:b w:val="false"/>
          <w:i w:val="false"/>
          <w:color w:val="000000"/>
          <w:sz w:val="28"/>
        </w:rPr>
        <w:t xml:space="preserve"> жаңа редакцияда мазмұндалсын.</w:t>
      </w:r>
    </w:p>
    <w:bookmarkEnd w:id="7"/>
    <w:bookmarkStart w:name="z15" w:id="8"/>
    <w:p>
      <w:pPr>
        <w:spacing w:after="0"/>
        <w:ind w:left="0"/>
        <w:jc w:val="both"/>
      </w:pPr>
      <w:r>
        <w:rPr>
          <w:rFonts w:ascii="Times New Roman"/>
          <w:b w:val="false"/>
          <w:i w:val="false"/>
          <w:color w:val="000000"/>
          <w:sz w:val="28"/>
        </w:rPr>
        <w:t>
      2. Осы шешімнің орындалуын бақылау Байзақ аудандық мәслихатының "Аумақты экономикалық дамыту, қаржы, бюджет, әкімшілік аумақтық құрылым, адам құқығын қорғау мәселелері және жер учаскелерін сатып алу туралы шарттар жобаларын қарау" жөніндегі тұрақты комиссиясына жүктелсін.</w:t>
      </w:r>
    </w:p>
    <w:bookmarkEnd w:id="8"/>
    <w:bookmarkStart w:name="z16" w:id="9"/>
    <w:p>
      <w:pPr>
        <w:spacing w:after="0"/>
        <w:ind w:left="0"/>
        <w:jc w:val="both"/>
      </w:pPr>
      <w:r>
        <w:rPr>
          <w:rFonts w:ascii="Times New Roman"/>
          <w:b w:val="false"/>
          <w:i w:val="false"/>
          <w:color w:val="000000"/>
          <w:sz w:val="28"/>
        </w:rPr>
        <w:t>
      3. Осы шешім әділет органдарында мемлекеттік тіркеуден өткен күннен бастап күшіне енеді және 2017 жылдың 1 қаңтарынан қолданысқа енгізіледі.</w:t>
      </w:r>
    </w:p>
    <w:bookmarkEnd w:id="9"/>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Аудандық мәслихат</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Тлепов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Байзақ аудандық мәслихатының</w:t>
            </w:r>
            <w:r>
              <w:br/>
            </w:r>
            <w:r>
              <w:rPr>
                <w:rFonts w:ascii="Times New Roman"/>
                <w:b w:val="false"/>
                <w:i w:val="false"/>
                <w:color w:val="000000"/>
                <w:sz w:val="20"/>
              </w:rPr>
              <w:t>2017 жылғы 22 тамыздағы</w:t>
            </w:r>
            <w:r>
              <w:br/>
            </w:r>
            <w:r>
              <w:rPr>
                <w:rFonts w:ascii="Times New Roman"/>
                <w:b w:val="false"/>
                <w:i w:val="false"/>
                <w:color w:val="000000"/>
                <w:sz w:val="20"/>
              </w:rPr>
              <w:t>№18-2 шешіміне 1 қосымша Байзақ аудандық мәслихатының</w:t>
            </w:r>
            <w:r>
              <w:br/>
            </w:r>
            <w:r>
              <w:rPr>
                <w:rFonts w:ascii="Times New Roman"/>
                <w:b w:val="false"/>
                <w:i w:val="false"/>
                <w:color w:val="000000"/>
                <w:sz w:val="20"/>
              </w:rPr>
              <w:t>2016 жылғы 21 желтоқсандағы</w:t>
            </w:r>
            <w:r>
              <w:br/>
            </w:r>
            <w:r>
              <w:rPr>
                <w:rFonts w:ascii="Times New Roman"/>
                <w:b w:val="false"/>
                <w:i w:val="false"/>
                <w:color w:val="000000"/>
                <w:sz w:val="20"/>
              </w:rPr>
              <w:t>№10-3 шешіміне 1 қосымша</w:t>
            </w:r>
          </w:p>
        </w:tc>
      </w:tr>
    </w:tbl>
    <w:bookmarkStart w:name="z20" w:id="10"/>
    <w:p>
      <w:pPr>
        <w:spacing w:after="0"/>
        <w:ind w:left="0"/>
        <w:jc w:val="left"/>
      </w:pPr>
      <w:r>
        <w:rPr>
          <w:rFonts w:ascii="Times New Roman"/>
          <w:b/>
          <w:i w:val="false"/>
          <w:color w:val="000000"/>
        </w:rPr>
        <w:t xml:space="preserve"> 2017 жылдарға арналған аудандық бюджет </w:t>
      </w:r>
    </w:p>
    <w:bookmarkEnd w:id="1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51"/>
        <w:gridCol w:w="1011"/>
        <w:gridCol w:w="651"/>
        <w:gridCol w:w="6809"/>
        <w:gridCol w:w="3178"/>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 w:id="11"/>
          <w:p>
            <w:pPr>
              <w:spacing w:after="20"/>
              <w:ind w:left="20"/>
              <w:jc w:val="both"/>
            </w:pPr>
            <w:r>
              <w:rPr>
                <w:rFonts w:ascii="Times New Roman"/>
                <w:b w:val="false"/>
                <w:i w:val="false"/>
                <w:color w:val="000000"/>
                <w:sz w:val="20"/>
              </w:rPr>
              <w:t>
Санаты</w:t>
            </w:r>
          </w:p>
          <w:bookmarkEnd w:id="11"/>
        </w:tc>
        <w:tc>
          <w:tcPr>
            <w:tcW w:w="31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 жыл сомасы, мың теңге</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 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10491921</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 w:id="12"/>
          <w:p>
            <w:pPr>
              <w:spacing w:after="20"/>
              <w:ind w:left="20"/>
              <w:jc w:val="both"/>
            </w:pPr>
            <w:r>
              <w:rPr>
                <w:rFonts w:ascii="Times New Roman"/>
                <w:b w:val="false"/>
                <w:i w:val="false"/>
                <w:color w:val="000000"/>
                <w:sz w:val="20"/>
              </w:rPr>
              <w:t>
1</w:t>
            </w:r>
          </w:p>
          <w:bookmarkEnd w:id="12"/>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1319809</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323143</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323143</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241813</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241813</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709623</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595000</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2340</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108383</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3900</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32230</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15800</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1730</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14700</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13000</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13000</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 w:id="13"/>
          <w:p>
            <w:pPr>
              <w:spacing w:after="20"/>
              <w:ind w:left="20"/>
              <w:jc w:val="both"/>
            </w:pPr>
            <w:r>
              <w:rPr>
                <w:rFonts w:ascii="Times New Roman"/>
                <w:b w:val="false"/>
                <w:i w:val="false"/>
                <w:color w:val="000000"/>
                <w:sz w:val="20"/>
              </w:rPr>
              <w:t>
2</w:t>
            </w:r>
          </w:p>
          <w:bookmarkEnd w:id="13"/>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6469</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1648</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заңды тұлғалардағы қатысу үлесіне кірістер</w:t>
            </w:r>
          </w:p>
        </w:tc>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1357</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1191</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1191</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салықтық емес түсiмдер</w:t>
            </w:r>
          </w:p>
        </w:tc>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3630</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салықтық емес түсiмдер</w:t>
            </w:r>
          </w:p>
        </w:tc>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3630</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 w:id="14"/>
          <w:p>
            <w:pPr>
              <w:spacing w:after="20"/>
              <w:ind w:left="20"/>
              <w:jc w:val="both"/>
            </w:pPr>
            <w:r>
              <w:rPr>
                <w:rFonts w:ascii="Times New Roman"/>
                <w:b w:val="false"/>
                <w:i w:val="false"/>
                <w:color w:val="000000"/>
                <w:sz w:val="20"/>
              </w:rPr>
              <w:t>
3</w:t>
            </w:r>
          </w:p>
          <w:bookmarkEnd w:id="14"/>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46454</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46454</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45754</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 емес активтерді сату</w:t>
            </w:r>
          </w:p>
        </w:tc>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 w:id="15"/>
          <w:p>
            <w:pPr>
              <w:spacing w:after="20"/>
              <w:ind w:left="20"/>
              <w:jc w:val="both"/>
            </w:pPr>
            <w:r>
              <w:rPr>
                <w:rFonts w:ascii="Times New Roman"/>
                <w:b w:val="false"/>
                <w:i w:val="false"/>
                <w:color w:val="000000"/>
                <w:sz w:val="20"/>
              </w:rPr>
              <w:t>
4</w:t>
            </w:r>
          </w:p>
          <w:bookmarkEnd w:id="15"/>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9119189</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9119189</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түсетiн трансферттер</w:t>
            </w:r>
          </w:p>
        </w:tc>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9119189</w:t>
            </w:r>
          </w:p>
        </w:tc>
      </w:tr>
    </w:tbl>
    <w:p>
      <w:pPr>
        <w:spacing w:after="0"/>
        <w:ind w:left="0"/>
        <w:jc w:val="left"/>
      </w:pPr>
      <w:r>
        <w:br/>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24"/>
        <w:gridCol w:w="848"/>
        <w:gridCol w:w="848"/>
        <w:gridCol w:w="4171"/>
        <w:gridCol w:w="1964"/>
        <w:gridCol w:w="88"/>
        <w:gridCol w:w="88"/>
        <w:gridCol w:w="849"/>
        <w:gridCol w:w="1523"/>
        <w:gridCol w:w="1297"/>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 w:id="16"/>
          <w:p>
            <w:pPr>
              <w:spacing w:after="20"/>
              <w:ind w:left="20"/>
              <w:jc w:val="both"/>
            </w:pPr>
            <w:r>
              <w:rPr>
                <w:rFonts w:ascii="Times New Roman"/>
                <w:b w:val="false"/>
                <w:i w:val="false"/>
                <w:color w:val="000000"/>
                <w:sz w:val="20"/>
              </w:rPr>
              <w:t>
Функционалдық топ</w:t>
            </w:r>
          </w:p>
          <w:bookmarkEnd w:id="16"/>
        </w:tc>
        <w:tc>
          <w:tcPr>
            <w:tcW w:w="19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 жыл сомасы, мың теңге</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10623006</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 w:id="17"/>
          <w:p>
            <w:pPr>
              <w:spacing w:after="20"/>
              <w:ind w:left="20"/>
              <w:jc w:val="both"/>
            </w:pPr>
            <w:r>
              <w:rPr>
                <w:rFonts w:ascii="Times New Roman"/>
                <w:b w:val="false"/>
                <w:i w:val="false"/>
                <w:color w:val="000000"/>
                <w:sz w:val="20"/>
              </w:rPr>
              <w:t>
01</w:t>
            </w:r>
          </w:p>
          <w:bookmarkEnd w:id="17"/>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639322</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22236</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4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22037</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4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122629</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4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110317</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4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12312</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421443</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4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қаланың, кент, ауыл, ауылдық округ әкімінің қызметін қамтамасыз ету жөніндегі қызметтер</w:t>
            </w: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392256</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4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29187</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23430</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4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бюджетін орындау және коммуналдық меншігін басқару саласындағы мемлекеттік саясатты іске асыру жөніндегі қызметтер</w:t>
            </w: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22065</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4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4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4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615</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24087</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4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саясатты, мемлекеттік жоспарлау жүйесін қалыптастыру және дамыту саласындағы мемлекеттік саясатты іске асыру жөніндегі қызметтер</w:t>
            </w: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16908</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4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7179</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12971</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4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12626</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4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494</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және өнеркәсіп бөлімі</w:t>
            </w: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12526</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4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және өнеркәсіпті дамыту саласындағы мемлекеттік саясатты іске асыру жөніндегі қызметтер</w:t>
            </w: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12414</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4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6" w:id="18"/>
          <w:p>
            <w:pPr>
              <w:spacing w:after="20"/>
              <w:ind w:left="20"/>
              <w:jc w:val="both"/>
            </w:pPr>
            <w:r>
              <w:rPr>
                <w:rFonts w:ascii="Times New Roman"/>
                <w:b w:val="false"/>
                <w:i w:val="false"/>
                <w:color w:val="000000"/>
                <w:sz w:val="20"/>
              </w:rPr>
              <w:t>
02</w:t>
            </w:r>
          </w:p>
          <w:bookmarkEnd w:id="18"/>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32619</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32619</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4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2619</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4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30000</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0" w:id="19"/>
          <w:p>
            <w:pPr>
              <w:spacing w:after="20"/>
              <w:ind w:left="20"/>
              <w:jc w:val="both"/>
            </w:pPr>
            <w:r>
              <w:rPr>
                <w:rFonts w:ascii="Times New Roman"/>
                <w:b w:val="false"/>
                <w:i w:val="false"/>
                <w:color w:val="000000"/>
                <w:sz w:val="20"/>
              </w:rPr>
              <w:t>
03</w:t>
            </w:r>
          </w:p>
          <w:bookmarkEnd w:id="19"/>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10761</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10761</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4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 жол қозғалысы қауiпсiздiгін қамтамасыз ету</w:t>
            </w: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10761</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3" w:id="20"/>
          <w:p>
            <w:pPr>
              <w:spacing w:after="20"/>
              <w:ind w:left="20"/>
              <w:jc w:val="both"/>
            </w:pPr>
            <w:r>
              <w:rPr>
                <w:rFonts w:ascii="Times New Roman"/>
                <w:b w:val="false"/>
                <w:i w:val="false"/>
                <w:color w:val="000000"/>
                <w:sz w:val="20"/>
              </w:rPr>
              <w:t>
04</w:t>
            </w:r>
          </w:p>
          <w:bookmarkEnd w:id="20"/>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7751384</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1018877</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4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мен оқыту ұйымдарының қызметін қамтамасыз ету</w:t>
            </w: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1018877</w:t>
            </w:r>
          </w:p>
        </w:tc>
      </w:tr>
      <w:tr>
        <w:trPr/>
        <w:tc>
          <w:tcPr>
            <w:tcW w:w="6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84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7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19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12173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1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балаларды мектепке дейін тегін алып баруды және кері алып келуді ұйымдастыру</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12173</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5560333</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4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5331163</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4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Балаларға қосымша білім беру</w:t>
            </w: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229170</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140178</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4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спорт бойынша қосымша білім беру</w:t>
            </w: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140178</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693233</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4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 объектілерін салу және реконструкциялау</w:t>
            </w: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693233</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326590</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4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16629</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4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(областык маңызы бар қаланың) мемлекеттік білім беру мекемелер үшін оқулықтар мен оқу-әдiстемелiк кешендерді сатып алу және жеткізу</w:t>
            </w: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179339</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4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(қалалалық) ауқымдағы мектеп олимпиадаларын және мектептен тыс іс-шараларды өткiзу</w:t>
            </w: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4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4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ата-аналарының қамқорынсыз қалған баланы (балаларды) күтіп-ұстауға қамқоршыларға (қорғаншыларға) ай сайынға ақшалай қаражат төлемі</w:t>
            </w: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18555</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4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ата-анасының қамқорлығынсыз қалған баланы (балаларды) асырап алғаны үшін Қазақстан азаматтарына біржолғы ақша қаражатын төлеуге арналған төлемдер</w:t>
            </w: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4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жасөспірімдердің психикалық денсаулығын зерттеу және халыққа психологиялық-медициналық-педагогикалық консультациялық көмек көрсету</w:t>
            </w: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36658</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4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72409</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5" w:id="21"/>
          <w:p>
            <w:pPr>
              <w:spacing w:after="20"/>
              <w:ind w:left="20"/>
              <w:jc w:val="both"/>
            </w:pPr>
            <w:r>
              <w:rPr>
                <w:rFonts w:ascii="Times New Roman"/>
                <w:b w:val="false"/>
                <w:i w:val="false"/>
                <w:color w:val="000000"/>
                <w:sz w:val="20"/>
              </w:rPr>
              <w:t>
06</w:t>
            </w:r>
          </w:p>
          <w:bookmarkEnd w:id="21"/>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641086</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180017</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4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атаулы әлеуметтік көмек</w:t>
            </w: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4200</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4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жасқа дейінгі балаларға мемлекеттік жәрдемақылар</w:t>
            </w: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130000</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c>
          <w:tcPr>
            <w:tcW w:w="4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Өрлеу жобасы бойынша келісілген қаржылай көмекті енгізу</w:t>
            </w: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45817</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1554</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4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Патронат тәрбиешілерге берілген баланы (балаларды) асырап бағу</w:t>
            </w: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1554</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459515</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4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212596</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4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17000</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4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2788</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4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21719</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4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 балаларды материалдық қамтамасыз ету</w:t>
            </w: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6000</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4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36591</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4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w:t>
            </w: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82324</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4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33027</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4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44576</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4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2294</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4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4" w:id="22"/>
          <w:p>
            <w:pPr>
              <w:spacing w:after="20"/>
              <w:ind w:left="20"/>
              <w:jc w:val="both"/>
            </w:pPr>
            <w:r>
              <w:rPr>
                <w:rFonts w:ascii="Times New Roman"/>
                <w:b w:val="false"/>
                <w:i w:val="false"/>
                <w:color w:val="000000"/>
                <w:sz w:val="20"/>
              </w:rPr>
              <w:t>
07</w:t>
            </w:r>
          </w:p>
          <w:bookmarkEnd w:id="22"/>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421388</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351093</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4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қамтуды және жаппай кәсіпкерлікті дамыту бағдарламасы шеңберінде қалалардың және ауылдық елді мекендердің объектілерін жөндеу</w:t>
            </w: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351093</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63297</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4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15479</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4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сумен жабдықтау және су бұру жүйелерін дамыту</w:t>
            </w: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47818</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4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2998</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4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жүйесінің жұмыс істеуі</w:t>
            </w: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4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мекендердiң санитариясын қамтамасыз ету</w:t>
            </w: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1498</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5" w:id="23"/>
          <w:p>
            <w:pPr>
              <w:spacing w:after="20"/>
              <w:ind w:left="20"/>
              <w:jc w:val="both"/>
            </w:pPr>
            <w:r>
              <w:rPr>
                <w:rFonts w:ascii="Times New Roman"/>
                <w:b w:val="false"/>
                <w:i w:val="false"/>
                <w:color w:val="000000"/>
                <w:sz w:val="20"/>
              </w:rPr>
              <w:t>
08</w:t>
            </w:r>
          </w:p>
          <w:bookmarkEnd w:id="23"/>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356871</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164757</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4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149356</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4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Зоопарктер мен дендропарктердiң жұмыс iстеуiн қамтамасыз ету</w:t>
            </w: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4500</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4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Тарихи-мәдени мұра ескерткіштерін сақтауды және оларға қол жетімділікті қамтамасыз ету</w:t>
            </w: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10901</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2474</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4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 сауықтыру және спорттық іс-шараларды іске асыру</w:t>
            </w: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2474</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27809</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4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саласындағы мемлекеттік саясатты іске асыру жөніндегі қызметтер</w:t>
            </w: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10587</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4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526</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4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және бұқаралық спорт түрлерін дамыту</w:t>
            </w: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3028</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4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2240</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4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4528</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4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6900</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63086</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4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62486</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4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тiлдi және Қазақстан халқының басқа да тiлдерін дамыту</w:t>
            </w: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20220</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4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20220</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28374</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4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тілдерді және мәдениетті дамыту саласындағы мемлекеттік саясатты іске асыру жөніндегі қызметтер</w:t>
            </w: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9715</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4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4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18439</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50151</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4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15887</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4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33840</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4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2" w:id="24"/>
          <w:p>
            <w:pPr>
              <w:spacing w:after="20"/>
              <w:ind w:left="20"/>
              <w:jc w:val="both"/>
            </w:pPr>
            <w:r>
              <w:rPr>
                <w:rFonts w:ascii="Times New Roman"/>
                <w:b w:val="false"/>
                <w:i w:val="false"/>
                <w:color w:val="000000"/>
                <w:sz w:val="20"/>
              </w:rPr>
              <w:t>
10</w:t>
            </w:r>
          </w:p>
          <w:bookmarkEnd w:id="24"/>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193928</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бөлімі</w:t>
            </w: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30989</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4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Жергілікте деңгейде ауыл шаруашылығы саласындағы мемлекеттік саясатты іске асыру жөніндегі қызметтер</w:t>
            </w: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24495</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4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939</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4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Мамандардың әлеуметтік көмек көрсетуі жөніндегі шараларды іске асыру</w:t>
            </w: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5555</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ветеринария бөлімі</w:t>
            </w: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141290</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4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ветеринария саласындағы мемлекеттік саясатты іске асыру жөніндегі қызметтер</w:t>
            </w: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13767</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4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4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көмінділерінің (биотермиялық шұңқырлардың) жұмыс істеуін қамтамасыз ету</w:t>
            </w: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2578</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4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 жануарларды санитарлық союды ұйымдастыру</w:t>
            </w: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5195</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4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иттер мен мысықтарды аулауды және жоюды ұйымдастыру</w:t>
            </w: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3500</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4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Алып қойылатын және жойылатын ауру жануарлардың, жануарлардан алынатын өнімдер мен шикізаттың құнын иелеріне өтеу</w:t>
            </w: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5695</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4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энзоотиялық аурулары бойынша ветеринариялық іс-шараларды жүргізу</w:t>
            </w: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16350</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4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жануарларын сәйкестендіру жөніндегі іс-шараларды өткізу</w:t>
            </w: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1671</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4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Эпизоотияға қарсы іс-шаралар жүргізу</w:t>
            </w: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92218</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21649</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4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12374</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4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аудандық маңызы бар қалалардың, кенттердiң, ауылдардың, ауылдық округтердiң шекарасын белгiлеу кезiнде жүргiзiлетiн жерге орналастыру</w:t>
            </w: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8800</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4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475</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1" w:id="25"/>
          <w:p>
            <w:pPr>
              <w:spacing w:after="20"/>
              <w:ind w:left="20"/>
              <w:jc w:val="both"/>
            </w:pPr>
            <w:r>
              <w:rPr>
                <w:rFonts w:ascii="Times New Roman"/>
                <w:b w:val="false"/>
                <w:i w:val="false"/>
                <w:color w:val="000000"/>
                <w:sz w:val="20"/>
              </w:rPr>
              <w:t>
11</w:t>
            </w:r>
          </w:p>
          <w:bookmarkEnd w:id="25"/>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34574</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34574</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4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оңтайла және тиімді қала құрылыстық игеруді қамтамасыз ету жөніндегі қызметтер</w:t>
            </w: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20055</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4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аумағында қала құрылысын дамытудың кешенді схемаларын, аудандық (облыстық) маңызы бар қалалардың, кенттердің және өзге де ауылдық елді мекендердің бас жоспарларын әзірлеу</w:t>
            </w: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7500</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4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7019</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6" w:id="26"/>
          <w:p>
            <w:pPr>
              <w:spacing w:after="20"/>
              <w:ind w:left="20"/>
              <w:jc w:val="both"/>
            </w:pPr>
            <w:r>
              <w:rPr>
                <w:rFonts w:ascii="Times New Roman"/>
                <w:b w:val="false"/>
                <w:i w:val="false"/>
                <w:color w:val="000000"/>
                <w:sz w:val="20"/>
              </w:rPr>
              <w:t>
12</w:t>
            </w:r>
          </w:p>
          <w:bookmarkEnd w:id="26"/>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315602</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9045</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4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кенттерде, ауылдарда, ауылдық округтерде автомобиль жолдарының жұмыс істеуін қамтамасыз ету</w:t>
            </w: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9045</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306557</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4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306557</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1" w:id="27"/>
          <w:p>
            <w:pPr>
              <w:spacing w:after="20"/>
              <w:ind w:left="20"/>
              <w:jc w:val="both"/>
            </w:pPr>
            <w:r>
              <w:rPr>
                <w:rFonts w:ascii="Times New Roman"/>
                <w:b w:val="false"/>
                <w:i w:val="false"/>
                <w:color w:val="000000"/>
                <w:sz w:val="20"/>
              </w:rPr>
              <w:t>
13</w:t>
            </w:r>
          </w:p>
          <w:bookmarkEnd w:id="27"/>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115893</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89893</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4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2020 жылға дейінгі бағдарламасы шеңберінде өңірлерді экономикалық дамытуға жәрдемдесу бойынша шараларды іске асыру</w:t>
            </w: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89893</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26000</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4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жергілікті атқарушы органының резерві</w:t>
            </w: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26000</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6" w:id="28"/>
          <w:p>
            <w:pPr>
              <w:spacing w:after="20"/>
              <w:ind w:left="20"/>
              <w:jc w:val="both"/>
            </w:pPr>
            <w:r>
              <w:rPr>
                <w:rFonts w:ascii="Times New Roman"/>
                <w:b w:val="false"/>
                <w:i w:val="false"/>
                <w:color w:val="000000"/>
                <w:sz w:val="20"/>
              </w:rPr>
              <w:t>
14</w:t>
            </w:r>
          </w:p>
          <w:bookmarkEnd w:id="28"/>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4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Жергiлiктi атқарушы органдардың борышына қызмет көрсету</w:t>
            </w: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9" w:id="29"/>
          <w:p>
            <w:pPr>
              <w:spacing w:after="20"/>
              <w:ind w:left="20"/>
              <w:jc w:val="both"/>
            </w:pPr>
            <w:r>
              <w:rPr>
                <w:rFonts w:ascii="Times New Roman"/>
                <w:b w:val="false"/>
                <w:i w:val="false"/>
                <w:color w:val="000000"/>
                <w:sz w:val="20"/>
              </w:rPr>
              <w:t>
15</w:t>
            </w:r>
          </w:p>
          <w:bookmarkEnd w:id="29"/>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109578</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109578</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4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пайдаланылмаған (толық пайдаланылмаған) трансферттерді қайтару</w:t>
            </w: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3211</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4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өзін-өзі басқару органдарына берілетін трансферттер</w:t>
            </w: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106358</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4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қорынан берілетін нысаналы трансферт есебінен республикалық бюджеттен бөлінген пайдаланылмаған (түгел пайдаланылмаған) нысаналы трансферттердің сомасын қайтару</w:t>
            </w: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4" w:id="30"/>
          <w:p>
            <w:pPr>
              <w:spacing w:after="20"/>
              <w:ind w:left="20"/>
              <w:jc w:val="both"/>
            </w:pPr>
            <w:r>
              <w:rPr>
                <w:rFonts w:ascii="Times New Roman"/>
                <w:b w:val="false"/>
                <w:i w:val="false"/>
                <w:color w:val="000000"/>
                <w:sz w:val="20"/>
              </w:rPr>
              <w:t>
16</w:t>
            </w:r>
          </w:p>
          <w:bookmarkEnd w:id="30"/>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4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Жергiлiктi атқарушы органдардың борышын өтеу</w:t>
            </w: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 беру</w:t>
            </w: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7994</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17017</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9" w:id="31"/>
          <w:p>
            <w:pPr>
              <w:spacing w:after="20"/>
              <w:ind w:left="20"/>
              <w:jc w:val="both"/>
            </w:pPr>
            <w:r>
              <w:rPr>
                <w:rFonts w:ascii="Times New Roman"/>
                <w:b w:val="false"/>
                <w:i w:val="false"/>
                <w:color w:val="000000"/>
                <w:sz w:val="20"/>
              </w:rPr>
              <w:t>
10</w:t>
            </w:r>
          </w:p>
          <w:bookmarkEnd w:id="31"/>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17017</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бөлімі</w:t>
            </w: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17017</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4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асыруға берілетін бюджеттік кредиттер</w:t>
            </w: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17017</w:t>
            </w:r>
          </w:p>
        </w:tc>
      </w:tr>
    </w:tbl>
    <w:p>
      <w:pPr>
        <w:spacing w:after="0"/>
        <w:ind w:left="0"/>
        <w:jc w:val="left"/>
      </w:pPr>
      <w:r>
        <w:rPr>
          <w:rFonts w:ascii="Times New Roman"/>
          <w:b w:val="false"/>
          <w:i w:val="false"/>
          <w:color w:val="000000"/>
          <w:sz w:val="28"/>
        </w:rPr>
        <w:t xml:space="preserve">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28"/>
        <w:gridCol w:w="2372"/>
        <w:gridCol w:w="1529"/>
        <w:gridCol w:w="2804"/>
        <w:gridCol w:w="4067"/>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2" w:id="32"/>
          <w:p>
            <w:pPr>
              <w:spacing w:after="20"/>
              <w:ind w:left="20"/>
              <w:jc w:val="both"/>
            </w:pPr>
            <w:r>
              <w:rPr>
                <w:rFonts w:ascii="Times New Roman"/>
                <w:b w:val="false"/>
                <w:i w:val="false"/>
                <w:color w:val="000000"/>
                <w:sz w:val="20"/>
              </w:rPr>
              <w:t>
Санаты</w:t>
            </w:r>
          </w:p>
          <w:bookmarkEnd w:id="32"/>
        </w:tc>
        <w:tc>
          <w:tcPr>
            <w:tcW w:w="4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4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4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4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6" w:id="33"/>
          <w:p>
            <w:pPr>
              <w:spacing w:after="20"/>
              <w:ind w:left="20"/>
              <w:jc w:val="both"/>
            </w:pPr>
            <w:r>
              <w:rPr>
                <w:rFonts w:ascii="Times New Roman"/>
                <w:b w:val="false"/>
                <w:i w:val="false"/>
                <w:color w:val="000000"/>
                <w:sz w:val="20"/>
              </w:rPr>
              <w:t>
5</w:t>
            </w:r>
          </w:p>
          <w:bookmarkEnd w:id="33"/>
        </w:tc>
        <w:tc>
          <w:tcPr>
            <w:tcW w:w="2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4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9023</w:t>
            </w:r>
          </w:p>
        </w:tc>
      </w:tr>
      <w:tr>
        <w:trPr>
          <w:trHeight w:val="30" w:hRule="atLeast"/>
        </w:trPr>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4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9023</w:t>
            </w:r>
          </w:p>
        </w:tc>
      </w:tr>
      <w:tr>
        <w:trPr>
          <w:trHeight w:val="30" w:hRule="atLeast"/>
        </w:trPr>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4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9023</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65"/>
        <w:gridCol w:w="2669"/>
        <w:gridCol w:w="2669"/>
        <w:gridCol w:w="3730"/>
        <w:gridCol w:w="1267"/>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9" w:id="34"/>
          <w:p>
            <w:pPr>
              <w:spacing w:after="20"/>
              <w:ind w:left="20"/>
              <w:jc w:val="both"/>
            </w:pPr>
            <w:r>
              <w:rPr>
                <w:rFonts w:ascii="Times New Roman"/>
                <w:b w:val="false"/>
                <w:i w:val="false"/>
                <w:color w:val="000000"/>
                <w:sz w:val="20"/>
              </w:rPr>
              <w:t>
Функционалдық топ</w:t>
            </w:r>
          </w:p>
          <w:bookmarkEnd w:id="34"/>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жасалатын операциялар бойынша сальдо</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4" w:id="35"/>
          <w:p>
            <w:pPr>
              <w:spacing w:after="20"/>
              <w:ind w:left="20"/>
              <w:jc w:val="both"/>
            </w:pPr>
            <w:r>
              <w:rPr>
                <w:rFonts w:ascii="Times New Roman"/>
                <w:b w:val="false"/>
                <w:i w:val="false"/>
                <w:color w:val="000000"/>
                <w:sz w:val="20"/>
              </w:rPr>
              <w:t>
13</w:t>
            </w:r>
          </w:p>
          <w:bookmarkEnd w:id="35"/>
        </w:tc>
        <w:tc>
          <w:tcPr>
            <w:tcW w:w="2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3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жарғылық капиталын қалыптастыру немесе ұлғайту</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rPr>
          <w:rFonts w:ascii="Times New Roman"/>
          <w:b w:val="false"/>
          <w:i w:val="false"/>
          <w:color w:val="000000"/>
          <w:sz w:val="28"/>
        </w:rPr>
        <w:t xml:space="preserve">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08"/>
        <w:gridCol w:w="1720"/>
        <w:gridCol w:w="1108"/>
        <w:gridCol w:w="3777"/>
        <w:gridCol w:w="4587"/>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7" w:id="36"/>
          <w:p>
            <w:pPr>
              <w:spacing w:after="20"/>
              <w:ind w:left="20"/>
              <w:jc w:val="both"/>
            </w:pPr>
            <w:r>
              <w:rPr>
                <w:rFonts w:ascii="Times New Roman"/>
                <w:b w:val="false"/>
                <w:i w:val="false"/>
                <w:color w:val="000000"/>
                <w:sz w:val="20"/>
              </w:rPr>
              <w:t>
Санаты</w:t>
            </w:r>
          </w:p>
          <w:bookmarkEnd w:id="36"/>
        </w:tc>
        <w:tc>
          <w:tcPr>
            <w:tcW w:w="4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4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4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4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1" w:id="37"/>
          <w:p>
            <w:pPr>
              <w:spacing w:after="20"/>
              <w:ind w:left="20"/>
              <w:jc w:val="both"/>
            </w:pPr>
            <w:r>
              <w:rPr>
                <w:rFonts w:ascii="Times New Roman"/>
                <w:b w:val="false"/>
                <w:i w:val="false"/>
                <w:color w:val="000000"/>
                <w:sz w:val="20"/>
              </w:rPr>
              <w:t>
6</w:t>
            </w:r>
          </w:p>
          <w:bookmarkEnd w:id="37"/>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4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4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ел ішінде сатудан түсетін түсімдер</w:t>
            </w:r>
          </w:p>
        </w:tc>
        <w:tc>
          <w:tcPr>
            <w:tcW w:w="4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4" w:id="38"/>
          <w:p>
            <w:pPr>
              <w:spacing w:after="20"/>
              <w:ind w:left="20"/>
              <w:jc w:val="both"/>
            </w:pPr>
            <w:r>
              <w:rPr>
                <w:rFonts w:ascii="Times New Roman"/>
                <w:b w:val="false"/>
                <w:i w:val="false"/>
                <w:color w:val="000000"/>
                <w:sz w:val="20"/>
              </w:rPr>
              <w:t>
Функционалдық топ</w:t>
            </w:r>
          </w:p>
          <w:bookmarkEnd w:id="38"/>
        </w:tc>
        <w:tc>
          <w:tcPr>
            <w:tcW w:w="4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4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4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4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4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-139079</w:t>
            </w:r>
          </w:p>
        </w:tc>
      </w:tr>
      <w:tr>
        <w:trPr>
          <w:trHeight w:val="30" w:hRule="atLeast"/>
        </w:trPr>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4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139079</w:t>
            </w:r>
          </w:p>
        </w:tc>
      </w:tr>
    </w:tbl>
    <w:p>
      <w:pPr>
        <w:spacing w:after="0"/>
        <w:ind w:left="0"/>
        <w:jc w:val="left"/>
      </w:pPr>
      <w:r>
        <w:rPr>
          <w:rFonts w:ascii="Times New Roman"/>
          <w:b w:val="false"/>
          <w:i w:val="false"/>
          <w:color w:val="000000"/>
          <w:sz w:val="28"/>
        </w:rPr>
        <w:t xml:space="preserve">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67"/>
        <w:gridCol w:w="1966"/>
        <w:gridCol w:w="1966"/>
        <w:gridCol w:w="2324"/>
        <w:gridCol w:w="4777"/>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0" w:id="39"/>
          <w:p>
            <w:pPr>
              <w:spacing w:after="20"/>
              <w:ind w:left="20"/>
              <w:jc w:val="both"/>
            </w:pPr>
            <w:r>
              <w:rPr>
                <w:rFonts w:ascii="Times New Roman"/>
                <w:b w:val="false"/>
                <w:i w:val="false"/>
                <w:color w:val="000000"/>
                <w:sz w:val="20"/>
              </w:rPr>
              <w:t>
Санаты</w:t>
            </w:r>
          </w:p>
          <w:bookmarkEnd w:id="39"/>
        </w:tc>
        <w:tc>
          <w:tcPr>
            <w:tcW w:w="4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4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4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4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4" w:id="40"/>
          <w:p>
            <w:pPr>
              <w:spacing w:after="20"/>
              <w:ind w:left="20"/>
              <w:jc w:val="both"/>
            </w:pPr>
            <w:r>
              <w:rPr>
                <w:rFonts w:ascii="Times New Roman"/>
                <w:b w:val="false"/>
                <w:i w:val="false"/>
                <w:color w:val="000000"/>
                <w:sz w:val="20"/>
              </w:rPr>
              <w:t>
7</w:t>
            </w:r>
          </w:p>
          <w:bookmarkEnd w:id="40"/>
        </w:tc>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4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17017</w:t>
            </w:r>
          </w:p>
        </w:tc>
      </w:tr>
      <w:tr>
        <w:trPr>
          <w:trHeight w:val="30" w:hRule="atLeast"/>
        </w:trPr>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4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17017</w:t>
            </w:r>
          </w:p>
        </w:tc>
      </w:tr>
      <w:tr>
        <w:trPr>
          <w:trHeight w:val="30" w:hRule="atLeast"/>
        </w:trPr>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 шарттары</w:t>
            </w:r>
          </w:p>
        </w:tc>
        <w:tc>
          <w:tcPr>
            <w:tcW w:w="4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17017</w:t>
            </w:r>
          </w:p>
        </w:tc>
      </w:tr>
      <w:tr>
        <w:trPr>
          <w:trHeight w:val="30" w:hRule="atLeast"/>
        </w:trPr>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7" w:id="41"/>
          <w:p>
            <w:pPr>
              <w:spacing w:after="20"/>
              <w:ind w:left="20"/>
              <w:jc w:val="both"/>
            </w:pPr>
            <w:r>
              <w:rPr>
                <w:rFonts w:ascii="Times New Roman"/>
                <w:b w:val="false"/>
                <w:i w:val="false"/>
                <w:color w:val="000000"/>
                <w:sz w:val="20"/>
              </w:rPr>
              <w:t>
8</w:t>
            </w:r>
          </w:p>
          <w:bookmarkEnd w:id="41"/>
        </w:tc>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қаражаттарының қалдықтарының қозғалысы</w:t>
            </w:r>
          </w:p>
        </w:tc>
        <w:tc>
          <w:tcPr>
            <w:tcW w:w="4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131085</w:t>
            </w:r>
          </w:p>
        </w:tc>
      </w:tr>
      <w:tr>
        <w:trPr>
          <w:trHeight w:val="30" w:hRule="atLeast"/>
        </w:trPr>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4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131085</w:t>
            </w:r>
          </w:p>
        </w:tc>
      </w:tr>
      <w:tr>
        <w:trPr>
          <w:trHeight w:val="30" w:hRule="atLeast"/>
        </w:trPr>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4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131085</w:t>
            </w:r>
          </w:p>
        </w:tc>
      </w:tr>
      <w:tr>
        <w:trPr>
          <w:trHeight w:val="30" w:hRule="atLeast"/>
        </w:trPr>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 соңындағы бюджет қаражатының қалдықтары</w:t>
            </w:r>
          </w:p>
        </w:tc>
        <w:tc>
          <w:tcPr>
            <w:tcW w:w="4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кезеңнің соңындағы бюджет қаражатының қалдықтары</w:t>
            </w:r>
          </w:p>
        </w:tc>
        <w:tc>
          <w:tcPr>
            <w:tcW w:w="4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rPr>
          <w:rFonts w:ascii="Times New Roman"/>
          <w:b w:val="false"/>
          <w:i w:val="false"/>
          <w:color w:val="000000"/>
          <w:sz w:val="28"/>
        </w:rPr>
        <w:t xml:space="preserve">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92"/>
        <w:gridCol w:w="2299"/>
        <w:gridCol w:w="2299"/>
        <w:gridCol w:w="3109"/>
        <w:gridCol w:w="2901"/>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2" w:id="42"/>
          <w:p>
            <w:pPr>
              <w:spacing w:after="20"/>
              <w:ind w:left="20"/>
              <w:jc w:val="both"/>
            </w:pPr>
            <w:r>
              <w:rPr>
                <w:rFonts w:ascii="Times New Roman"/>
                <w:b w:val="false"/>
                <w:i w:val="false"/>
                <w:color w:val="000000"/>
                <w:sz w:val="20"/>
              </w:rPr>
              <w:t>
Функционалдық топ</w:t>
            </w:r>
          </w:p>
          <w:bookmarkEnd w:id="42"/>
        </w:tc>
        <w:tc>
          <w:tcPr>
            <w:tcW w:w="2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2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2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6" w:id="43"/>
          <w:p>
            <w:pPr>
              <w:spacing w:after="20"/>
              <w:ind w:left="20"/>
              <w:jc w:val="both"/>
            </w:pPr>
            <w:r>
              <w:rPr>
                <w:rFonts w:ascii="Times New Roman"/>
                <w:b w:val="false"/>
                <w:i w:val="false"/>
                <w:color w:val="000000"/>
                <w:sz w:val="20"/>
              </w:rPr>
              <w:t>
16</w:t>
            </w:r>
          </w:p>
          <w:bookmarkEnd w:id="43"/>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9023</w:t>
            </w:r>
          </w:p>
        </w:tc>
      </w:tr>
      <w:tr>
        <w:trPr>
          <w:trHeight w:val="30" w:hRule="atLeast"/>
        </w:trPr>
        <w:tc>
          <w:tcPr>
            <w:tcW w:w="1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9023</w:t>
            </w:r>
          </w:p>
        </w:tc>
      </w:tr>
      <w:tr>
        <w:trPr>
          <w:trHeight w:val="30" w:hRule="atLeast"/>
        </w:trPr>
        <w:tc>
          <w:tcPr>
            <w:tcW w:w="1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3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9023</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Байзақ аудандық мәслихатының</w:t>
            </w:r>
            <w:r>
              <w:br/>
            </w:r>
            <w:r>
              <w:rPr>
                <w:rFonts w:ascii="Times New Roman"/>
                <w:b w:val="false"/>
                <w:i w:val="false"/>
                <w:color w:val="000000"/>
                <w:sz w:val="20"/>
              </w:rPr>
              <w:t>2017 жылғы 22 тамыздағы</w:t>
            </w:r>
            <w:r>
              <w:br/>
            </w:r>
            <w:r>
              <w:rPr>
                <w:rFonts w:ascii="Times New Roman"/>
                <w:b w:val="false"/>
                <w:i w:val="false"/>
                <w:color w:val="000000"/>
                <w:sz w:val="20"/>
              </w:rPr>
              <w:t>№18-2 шешіміне 2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Байзақ аудандық мәслихатының</w:t>
            </w:r>
            <w:r>
              <w:br/>
            </w:r>
            <w:r>
              <w:rPr>
                <w:rFonts w:ascii="Times New Roman"/>
                <w:b w:val="false"/>
                <w:i w:val="false"/>
                <w:color w:val="000000"/>
                <w:sz w:val="20"/>
              </w:rPr>
              <w:t>2016 жылғы 21 желтоқсандағы</w:t>
            </w:r>
            <w:r>
              <w:br/>
            </w:r>
            <w:r>
              <w:rPr>
                <w:rFonts w:ascii="Times New Roman"/>
                <w:b w:val="false"/>
                <w:i w:val="false"/>
                <w:color w:val="000000"/>
                <w:sz w:val="20"/>
              </w:rPr>
              <w:t>№10-3 шешіміне 6 қосымша</w:t>
            </w:r>
          </w:p>
        </w:tc>
      </w:tr>
    </w:tbl>
    <w:bookmarkStart w:name="z271" w:id="44"/>
    <w:p>
      <w:pPr>
        <w:spacing w:after="0"/>
        <w:ind w:left="0"/>
        <w:jc w:val="left"/>
      </w:pPr>
      <w:r>
        <w:rPr>
          <w:rFonts w:ascii="Times New Roman"/>
          <w:b/>
          <w:i w:val="false"/>
          <w:color w:val="000000"/>
        </w:rPr>
        <w:t xml:space="preserve"> 2017 жылға арналған Байзақ ауданының ауылдық округтерінің бюджеттік бағдарламаларының тізбесі</w:t>
      </w:r>
    </w:p>
    <w:bookmarkEnd w:id="4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74"/>
        <w:gridCol w:w="760"/>
        <w:gridCol w:w="1849"/>
        <w:gridCol w:w="1528"/>
        <w:gridCol w:w="1015"/>
        <w:gridCol w:w="1785"/>
        <w:gridCol w:w="952"/>
        <w:gridCol w:w="1406"/>
        <w:gridCol w:w="1465"/>
        <w:gridCol w:w="1166"/>
      </w:tblGrid>
      <w:tr>
        <w:trPr>
          <w:trHeight w:val="30" w:hRule="atLeast"/>
        </w:trPr>
        <w:tc>
          <w:tcPr>
            <w:tcW w:w="3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2" w:id="45"/>
          <w:p>
            <w:pPr>
              <w:spacing w:after="20"/>
              <w:ind w:left="20"/>
              <w:jc w:val="both"/>
            </w:pPr>
            <w:r>
              <w:rPr>
                <w:rFonts w:ascii="Times New Roman"/>
                <w:b w:val="false"/>
                <w:i w:val="false"/>
                <w:color w:val="000000"/>
                <w:sz w:val="20"/>
              </w:rPr>
              <w:t>
№</w:t>
            </w:r>
          </w:p>
          <w:bookmarkEnd w:id="45"/>
        </w:tc>
        <w:tc>
          <w:tcPr>
            <w:tcW w:w="7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ауылдық округтері</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 атауы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 "Қаладағы аудан, аудандық маңызы бар қала, кент, ауыл ауылдық округ әкімінің аппаратының қызметін қамтамасыз ету"</w:t>
            </w:r>
          </w:p>
        </w:tc>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 "Ауылдық жерлерде балаларды мектепке дейін тегін алып баруды және кері алып келуді ұйымдастыру"</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 "Елді мекендерді абаттандыру мен көгалдандыру"</w:t>
            </w:r>
          </w:p>
        </w:tc>
        <w:tc>
          <w:tcPr>
            <w:tcW w:w="1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 "Аудандық маңызы бар қалаларда, кенттерде, ауылдарда, ауылдық округтерде автомобиль жолдарының жұмыс істеуін қамтамасыз ету"</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 "Мемлекеттік органдардың күрделі шығыстары"</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 Жергілікті деңгейде дене шынықтыру – сауықтыру және спорттық іс-шараларды іске асыру</w:t>
            </w: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 "Өңірлерді дамыту" бағдарламасы шеңберінде өңірлердің экономикалық дамуына жәрдемдесу бойынша шараларды іске асыру</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 "Жергілікті өзін-өзі басқару органдарына берілетін трансферттер"</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4" w:id="46"/>
          <w:p>
            <w:pPr>
              <w:spacing w:after="20"/>
              <w:ind w:left="20"/>
              <w:jc w:val="both"/>
            </w:pPr>
            <w:r>
              <w:rPr>
                <w:rFonts w:ascii="Times New Roman"/>
                <w:b w:val="false"/>
                <w:i w:val="false"/>
                <w:color w:val="000000"/>
                <w:sz w:val="20"/>
              </w:rPr>
              <w:t>
1</w:t>
            </w:r>
          </w:p>
          <w:bookmarkEnd w:id="46"/>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"Жалғызтөбе ауылдық округі әкімінің аппараты" коммуналдық мемлекеттік мекемесі</w:t>
            </w:r>
          </w:p>
        </w:tc>
        <w:tc>
          <w:tcPr>
            <w:tcW w:w="1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21028</w:t>
            </w:r>
          </w:p>
        </w:tc>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875</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1230</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2591</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3015</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5" w:id="47"/>
          <w:p>
            <w:pPr>
              <w:spacing w:after="20"/>
              <w:ind w:left="20"/>
              <w:jc w:val="both"/>
            </w:pPr>
            <w:r>
              <w:rPr>
                <w:rFonts w:ascii="Times New Roman"/>
                <w:b w:val="false"/>
                <w:i w:val="false"/>
                <w:color w:val="000000"/>
                <w:sz w:val="20"/>
              </w:rPr>
              <w:t>
2</w:t>
            </w:r>
          </w:p>
          <w:bookmarkEnd w:id="47"/>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"Дихан ауылдық округі әкімінің аппараты" коммуналдық мемлекеттік мекемесі</w:t>
            </w:r>
          </w:p>
        </w:tc>
        <w:tc>
          <w:tcPr>
            <w:tcW w:w="1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16567</w:t>
            </w:r>
          </w:p>
        </w:tc>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1016</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1284</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2796</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6" w:id="48"/>
          <w:p>
            <w:pPr>
              <w:spacing w:after="20"/>
              <w:ind w:left="20"/>
              <w:jc w:val="both"/>
            </w:pPr>
            <w:r>
              <w:rPr>
                <w:rFonts w:ascii="Times New Roman"/>
                <w:b w:val="false"/>
                <w:i w:val="false"/>
                <w:color w:val="000000"/>
                <w:sz w:val="20"/>
              </w:rPr>
              <w:t>
3</w:t>
            </w:r>
          </w:p>
          <w:bookmarkEnd w:id="48"/>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"Сазтерек ауылдық округі әкімінің аппараты" коммуналдық мемлекеттік мекемесі</w:t>
            </w:r>
          </w:p>
        </w:tc>
        <w:tc>
          <w:tcPr>
            <w:tcW w:w="1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16393</w:t>
            </w:r>
          </w:p>
        </w:tc>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1180</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1470</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1566</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1246</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7" w:id="49"/>
          <w:p>
            <w:pPr>
              <w:spacing w:after="20"/>
              <w:ind w:left="20"/>
              <w:jc w:val="both"/>
            </w:pPr>
            <w:r>
              <w:rPr>
                <w:rFonts w:ascii="Times New Roman"/>
                <w:b w:val="false"/>
                <w:i w:val="false"/>
                <w:color w:val="000000"/>
                <w:sz w:val="20"/>
              </w:rPr>
              <w:t>
4</w:t>
            </w:r>
          </w:p>
          <w:bookmarkEnd w:id="49"/>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"Мырзатай ауылдық округі әкімінің аппараты" коммуналдық мемлекеттік мекемесі</w:t>
            </w:r>
          </w:p>
        </w:tc>
        <w:tc>
          <w:tcPr>
            <w:tcW w:w="1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15005</w:t>
            </w:r>
          </w:p>
        </w:tc>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3372</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695</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3113</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4180</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8" w:id="50"/>
          <w:p>
            <w:pPr>
              <w:spacing w:after="20"/>
              <w:ind w:left="20"/>
              <w:jc w:val="both"/>
            </w:pPr>
            <w:r>
              <w:rPr>
                <w:rFonts w:ascii="Times New Roman"/>
                <w:b w:val="false"/>
                <w:i w:val="false"/>
                <w:color w:val="000000"/>
                <w:sz w:val="20"/>
              </w:rPr>
              <w:t>
5</w:t>
            </w:r>
          </w:p>
          <w:bookmarkEnd w:id="50"/>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"Темірбек ауылдық округі әкімінің аппараты" коммуналдық мемлекеттік мекемесі</w:t>
            </w:r>
          </w:p>
        </w:tc>
        <w:tc>
          <w:tcPr>
            <w:tcW w:w="1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21620</w:t>
            </w:r>
          </w:p>
        </w:tc>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1132</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1992</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1040</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9" w:id="51"/>
          <w:p>
            <w:pPr>
              <w:spacing w:after="20"/>
              <w:ind w:left="20"/>
              <w:jc w:val="both"/>
            </w:pPr>
            <w:r>
              <w:rPr>
                <w:rFonts w:ascii="Times New Roman"/>
                <w:b w:val="false"/>
                <w:i w:val="false"/>
                <w:color w:val="000000"/>
                <w:sz w:val="20"/>
              </w:rPr>
              <w:t>
6</w:t>
            </w:r>
          </w:p>
          <w:bookmarkEnd w:id="51"/>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"Түймекент ауылдық округі әкімінің аппараты" коммуналдық мемлекеттік мекемесі</w:t>
            </w:r>
          </w:p>
        </w:tc>
        <w:tc>
          <w:tcPr>
            <w:tcW w:w="1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30786</w:t>
            </w:r>
          </w:p>
        </w:tc>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2283</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387</w:t>
            </w: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7092</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6100</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0" w:id="52"/>
          <w:p>
            <w:pPr>
              <w:spacing w:after="20"/>
              <w:ind w:left="20"/>
              <w:jc w:val="both"/>
            </w:pPr>
            <w:r>
              <w:rPr>
                <w:rFonts w:ascii="Times New Roman"/>
                <w:b w:val="false"/>
                <w:i w:val="false"/>
                <w:color w:val="000000"/>
                <w:sz w:val="20"/>
              </w:rPr>
              <w:t>
7</w:t>
            </w:r>
          </w:p>
          <w:bookmarkEnd w:id="52"/>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"Жанатұрмыс ауылдық округі әкімінің аппараты" коммуналдық мемлекеттік мекемесі</w:t>
            </w:r>
          </w:p>
        </w:tc>
        <w:tc>
          <w:tcPr>
            <w:tcW w:w="1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21755</w:t>
            </w:r>
          </w:p>
        </w:tc>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1079</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1182</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498</w:t>
            </w: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4015</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2228</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1" w:id="53"/>
          <w:p>
            <w:pPr>
              <w:spacing w:after="20"/>
              <w:ind w:left="20"/>
              <w:jc w:val="both"/>
            </w:pPr>
            <w:r>
              <w:rPr>
                <w:rFonts w:ascii="Times New Roman"/>
                <w:b w:val="false"/>
                <w:i w:val="false"/>
                <w:color w:val="000000"/>
                <w:sz w:val="20"/>
              </w:rPr>
              <w:t>
8</w:t>
            </w:r>
          </w:p>
          <w:bookmarkEnd w:id="53"/>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"Көктал ауылдық округі әкімінің аппараты" коммуналдық мемлекеттік мекемесі</w:t>
            </w:r>
          </w:p>
        </w:tc>
        <w:tc>
          <w:tcPr>
            <w:tcW w:w="1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17238</w:t>
            </w:r>
          </w:p>
        </w:tc>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932</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2573</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2300</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2" w:id="54"/>
          <w:p>
            <w:pPr>
              <w:spacing w:after="20"/>
              <w:ind w:left="20"/>
              <w:jc w:val="both"/>
            </w:pPr>
            <w:r>
              <w:rPr>
                <w:rFonts w:ascii="Times New Roman"/>
                <w:b w:val="false"/>
                <w:i w:val="false"/>
                <w:color w:val="000000"/>
                <w:sz w:val="20"/>
              </w:rPr>
              <w:t>
9</w:t>
            </w:r>
          </w:p>
          <w:bookmarkEnd w:id="54"/>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"Ынтымақ ауылдық округі әкімінің аппараты" коммуналдық мемлекеттік мекемесі</w:t>
            </w:r>
          </w:p>
        </w:tc>
        <w:tc>
          <w:tcPr>
            <w:tcW w:w="1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18121</w:t>
            </w:r>
          </w:p>
        </w:tc>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4291</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1975</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1850</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3" w:id="55"/>
          <w:p>
            <w:pPr>
              <w:spacing w:after="20"/>
              <w:ind w:left="20"/>
              <w:jc w:val="both"/>
            </w:pPr>
            <w:r>
              <w:rPr>
                <w:rFonts w:ascii="Times New Roman"/>
                <w:b w:val="false"/>
                <w:i w:val="false"/>
                <w:color w:val="000000"/>
                <w:sz w:val="20"/>
              </w:rPr>
              <w:t>
10</w:t>
            </w:r>
          </w:p>
          <w:bookmarkEnd w:id="55"/>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"Суханбаев ауылдық округі әкімінің аппараты" коммуналдық мемлекеттік мекемесі</w:t>
            </w:r>
          </w:p>
        </w:tc>
        <w:tc>
          <w:tcPr>
            <w:tcW w:w="1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16699</w:t>
            </w:r>
          </w:p>
        </w:tc>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1250</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2179</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1400</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4" w:id="56"/>
          <w:p>
            <w:pPr>
              <w:spacing w:after="20"/>
              <w:ind w:left="20"/>
              <w:jc w:val="both"/>
            </w:pPr>
            <w:r>
              <w:rPr>
                <w:rFonts w:ascii="Times New Roman"/>
                <w:b w:val="false"/>
                <w:i w:val="false"/>
                <w:color w:val="000000"/>
                <w:sz w:val="20"/>
              </w:rPr>
              <w:t>
11</w:t>
            </w:r>
          </w:p>
          <w:bookmarkEnd w:id="56"/>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"Қостөбе ауылдық округі әкімінің аппараты" коммуналдық мемлекеттік мекемесі</w:t>
            </w:r>
          </w:p>
        </w:tc>
        <w:tc>
          <w:tcPr>
            <w:tcW w:w="1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29738</w:t>
            </w:r>
          </w:p>
        </w:tc>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1174</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5847</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8095</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5" w:id="57"/>
          <w:p>
            <w:pPr>
              <w:spacing w:after="20"/>
              <w:ind w:left="20"/>
              <w:jc w:val="both"/>
            </w:pPr>
            <w:r>
              <w:rPr>
                <w:rFonts w:ascii="Times New Roman"/>
                <w:b w:val="false"/>
                <w:i w:val="false"/>
                <w:color w:val="000000"/>
                <w:sz w:val="20"/>
              </w:rPr>
              <w:t>
12</w:t>
            </w:r>
          </w:p>
          <w:bookmarkEnd w:id="57"/>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"Бурыл ауылдық округі әкімінің аппараты" коммуналдық мемлекеттік мекемесі</w:t>
            </w:r>
          </w:p>
        </w:tc>
        <w:tc>
          <w:tcPr>
            <w:tcW w:w="1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31269</w:t>
            </w:r>
          </w:p>
        </w:tc>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1977</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525</w:t>
            </w: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11408</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13695</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6" w:id="58"/>
          <w:p>
            <w:pPr>
              <w:spacing w:after="20"/>
              <w:ind w:left="20"/>
              <w:jc w:val="both"/>
            </w:pPr>
            <w:r>
              <w:rPr>
                <w:rFonts w:ascii="Times New Roman"/>
                <w:b w:val="false"/>
                <w:i w:val="false"/>
                <w:color w:val="000000"/>
                <w:sz w:val="20"/>
              </w:rPr>
              <w:t>
13</w:t>
            </w:r>
          </w:p>
          <w:bookmarkEnd w:id="58"/>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"Көптерек ауылдық округі әкімінің аппараты" коммуналдық мемлекеттік мекемесі</w:t>
            </w:r>
          </w:p>
        </w:tc>
        <w:tc>
          <w:tcPr>
            <w:tcW w:w="1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15588</w:t>
            </w:r>
          </w:p>
        </w:tc>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1329</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w:t>
            </w: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2118</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1545</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7" w:id="59"/>
          <w:p>
            <w:pPr>
              <w:spacing w:after="20"/>
              <w:ind w:left="20"/>
              <w:jc w:val="both"/>
            </w:pPr>
            <w:r>
              <w:rPr>
                <w:rFonts w:ascii="Times New Roman"/>
                <w:b w:val="false"/>
                <w:i w:val="false"/>
                <w:color w:val="000000"/>
                <w:sz w:val="20"/>
              </w:rPr>
              <w:t>
14</w:t>
            </w:r>
          </w:p>
          <w:bookmarkEnd w:id="59"/>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"Үлгілі ауылдық округі әкімінің аппараты" коммуналдық мемлекеттік мекемесі</w:t>
            </w:r>
          </w:p>
        </w:tc>
        <w:tc>
          <w:tcPr>
            <w:tcW w:w="1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14962</w:t>
            </w:r>
          </w:p>
        </w:tc>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1284</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1854</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1582</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8" w:id="60"/>
          <w:p>
            <w:pPr>
              <w:spacing w:after="20"/>
              <w:ind w:left="20"/>
              <w:jc w:val="both"/>
            </w:pPr>
            <w:r>
              <w:rPr>
                <w:rFonts w:ascii="Times New Roman"/>
                <w:b w:val="false"/>
                <w:i w:val="false"/>
                <w:color w:val="000000"/>
                <w:sz w:val="20"/>
              </w:rPr>
              <w:t>
15</w:t>
            </w:r>
          </w:p>
          <w:bookmarkEnd w:id="60"/>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"Сарыкемер ауылдық округі әкімінің аппараты" коммуналдық мемлекеттік мекемесі</w:t>
            </w:r>
          </w:p>
        </w:tc>
        <w:tc>
          <w:tcPr>
            <w:tcW w:w="1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28328</w:t>
            </w:r>
          </w:p>
        </w:tc>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w:t>
            </w:r>
          </w:p>
        </w:tc>
        <w:tc>
          <w:tcPr>
            <w:tcW w:w="1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1797</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w:t>
            </w: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14658</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22231</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9" w:id="61"/>
          <w:p>
            <w:pPr>
              <w:spacing w:after="20"/>
              <w:ind w:left="20"/>
              <w:jc w:val="both"/>
            </w:pPr>
            <w:r>
              <w:rPr>
                <w:rFonts w:ascii="Times New Roman"/>
                <w:b w:val="false"/>
                <w:i w:val="false"/>
                <w:color w:val="000000"/>
                <w:sz w:val="20"/>
              </w:rPr>
              <w:t>
16</w:t>
            </w:r>
          </w:p>
          <w:bookmarkEnd w:id="61"/>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"Қызылжұлдыз ауылдық округі әкімінің аппараты" коммуналдық мемлекеттік мекемесі</w:t>
            </w:r>
          </w:p>
        </w:tc>
        <w:tc>
          <w:tcPr>
            <w:tcW w:w="1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25387</w:t>
            </w:r>
          </w:p>
        </w:tc>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5220</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6686</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0" w:id="62"/>
          <w:p>
            <w:pPr>
              <w:spacing w:after="20"/>
              <w:ind w:left="20"/>
              <w:jc w:val="both"/>
            </w:pPr>
            <w:r>
              <w:rPr>
                <w:rFonts w:ascii="Times New Roman"/>
                <w:b w:val="false"/>
                <w:i w:val="false"/>
                <w:color w:val="000000"/>
                <w:sz w:val="20"/>
              </w:rPr>
              <w:t>
17</w:t>
            </w:r>
          </w:p>
          <w:bookmarkEnd w:id="62"/>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"Ботамойнақ ауылдық округі әкімінің аппараты" коммуналдық мемлекеттік мекемесі</w:t>
            </w:r>
          </w:p>
        </w:tc>
        <w:tc>
          <w:tcPr>
            <w:tcW w:w="1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22361</w:t>
            </w:r>
          </w:p>
        </w:tc>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3670</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9045</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1707</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5099</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6400</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1" w:id="63"/>
          <w:p>
            <w:pPr>
              <w:spacing w:after="20"/>
              <w:ind w:left="20"/>
              <w:jc w:val="both"/>
            </w:pPr>
            <w:r>
              <w:rPr>
                <w:rFonts w:ascii="Times New Roman"/>
                <w:b w:val="false"/>
                <w:i w:val="false"/>
                <w:color w:val="000000"/>
                <w:sz w:val="20"/>
              </w:rPr>
              <w:t>
18</w:t>
            </w:r>
          </w:p>
          <w:bookmarkEnd w:id="63"/>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"Байтерек ауылдық округі әкімінің аппараты" коммуналдық мемлекеттік мекемесі</w:t>
            </w:r>
          </w:p>
        </w:tc>
        <w:tc>
          <w:tcPr>
            <w:tcW w:w="1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29411</w:t>
            </w:r>
          </w:p>
        </w:tc>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699</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3480</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13797</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20765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2" w:id="64"/>
          <w:p>
            <w:pPr>
              <w:spacing w:after="20"/>
              <w:ind w:left="20"/>
              <w:jc w:val="both"/>
            </w:pPr>
            <w:r>
              <w:rPr>
                <w:rFonts w:ascii="Times New Roman"/>
                <w:b w:val="false"/>
                <w:i w:val="false"/>
                <w:color w:val="000000"/>
                <w:sz w:val="20"/>
              </w:rPr>
              <w:t>
Барлығы</w:t>
            </w:r>
          </w:p>
          <w:bookmarkEnd w:id="64"/>
        </w:tc>
        <w:tc>
          <w:tcPr>
            <w:tcW w:w="1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392256</w:t>
            </w:r>
          </w:p>
        </w:tc>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12173</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w:t>
            </w:r>
          </w:p>
        </w:tc>
        <w:tc>
          <w:tcPr>
            <w:tcW w:w="1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9045</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29187</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2474</w:t>
            </w: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89893</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106358</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